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857" w:rsidRPr="00AA6405" w:rsidRDefault="002B6B9A" w:rsidP="00AA6405">
      <w:pPr>
        <w:pStyle w:val="Heading20"/>
        <w:keepNext/>
        <w:keepLines/>
        <w:shd w:val="clear" w:color="auto" w:fill="auto"/>
        <w:spacing w:after="0" w:line="240" w:lineRule="auto"/>
        <w:ind w:left="3900"/>
      </w:pPr>
      <w:bookmarkStart w:id="0" w:name="bookmark45"/>
      <w:bookmarkStart w:id="1" w:name="bookmark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45pt;margin-top:-8.45pt;width:553.05pt;height:782.2pt;z-index:251660288;mso-position-horizontal-relative:text;mso-position-vertical-relative:text;mso-width-relative:page;mso-height-relative:page">
            <v:imagedata r:id="rId8" o:title="ОБР ПРОГР5"/>
          </v:shape>
        </w:pict>
      </w:r>
    </w:p>
    <w:p w:rsidR="001E4943" w:rsidRDefault="002B6B9A" w:rsidP="001E4943">
      <w:pPr>
        <w:pStyle w:val="Heading20"/>
        <w:keepNext/>
        <w:keepLines/>
        <w:shd w:val="clear" w:color="auto" w:fill="auto"/>
        <w:spacing w:after="559" w:line="270" w:lineRule="exact"/>
        <w:ind w:left="3900"/>
      </w:pPr>
      <w:r>
        <w:br w:type="page"/>
      </w:r>
      <w:r w:rsidR="001E4943">
        <w:lastRenderedPageBreak/>
        <w:t>Содержание</w:t>
      </w:r>
      <w:bookmarkEnd w:id="0"/>
    </w:p>
    <w:p w:rsidR="001E4943" w:rsidRDefault="001E4943" w:rsidP="001E4943">
      <w:pPr>
        <w:pStyle w:val="Heading31"/>
        <w:keepNext/>
        <w:keepLines/>
        <w:numPr>
          <w:ilvl w:val="1"/>
          <w:numId w:val="15"/>
        </w:numPr>
        <w:shd w:val="clear" w:color="auto" w:fill="auto"/>
        <w:tabs>
          <w:tab w:val="left" w:pos="246"/>
        </w:tabs>
        <w:spacing w:after="0" w:line="413" w:lineRule="exact"/>
        <w:ind w:left="20" w:firstLine="0"/>
        <w:jc w:val="both"/>
      </w:pPr>
      <w:bookmarkStart w:id="2" w:name="bookmark46"/>
      <w:r>
        <w:t>Целевой раздел</w:t>
      </w:r>
      <w:bookmarkEnd w:id="2"/>
    </w:p>
    <w:p w:rsidR="001E4943" w:rsidRDefault="008E770B" w:rsidP="001E4943">
      <w:pPr>
        <w:pStyle w:val="32"/>
        <w:numPr>
          <w:ilvl w:val="2"/>
          <w:numId w:val="15"/>
        </w:numPr>
        <w:shd w:val="clear" w:color="auto" w:fill="auto"/>
        <w:tabs>
          <w:tab w:val="left" w:pos="418"/>
          <w:tab w:val="right" w:leader="dot" w:pos="9311"/>
        </w:tabs>
        <w:ind w:left="20"/>
      </w:pPr>
      <w:r w:rsidRPr="008E770B">
        <w:fldChar w:fldCharType="begin"/>
      </w:r>
      <w:r w:rsidR="001E4943">
        <w:instrText xml:space="preserve"> TOC \o "1-3" \h \z </w:instrText>
      </w:r>
      <w:r w:rsidRPr="008E770B">
        <w:fldChar w:fldCharType="separate"/>
      </w:r>
      <w:hyperlink w:anchor="bookmark37" w:tooltip="Current Document" w:history="1">
        <w:r w:rsidR="001E4943">
          <w:t>Пояснительная записка</w:t>
        </w:r>
        <w:r w:rsidR="001E4943">
          <w:tab/>
          <w:t>2</w:t>
        </w:r>
      </w:hyperlink>
    </w:p>
    <w:p w:rsidR="001E4943" w:rsidRDefault="001E4943" w:rsidP="001E4943">
      <w:pPr>
        <w:pStyle w:val="32"/>
        <w:numPr>
          <w:ilvl w:val="2"/>
          <w:numId w:val="15"/>
        </w:numPr>
        <w:shd w:val="clear" w:color="auto" w:fill="auto"/>
        <w:tabs>
          <w:tab w:val="left" w:pos="418"/>
          <w:tab w:val="right" w:leader="dot" w:pos="9311"/>
        </w:tabs>
        <w:ind w:left="20"/>
      </w:pPr>
      <w:r>
        <w:t>Планируемы результаты</w:t>
      </w:r>
      <w:r>
        <w:tab/>
        <w:t>3</w:t>
      </w:r>
    </w:p>
    <w:p w:rsidR="001E4943" w:rsidRDefault="008E770B" w:rsidP="001E4943">
      <w:pPr>
        <w:pStyle w:val="32"/>
        <w:numPr>
          <w:ilvl w:val="2"/>
          <w:numId w:val="15"/>
        </w:numPr>
        <w:shd w:val="clear" w:color="auto" w:fill="auto"/>
        <w:tabs>
          <w:tab w:val="left" w:pos="428"/>
          <w:tab w:val="right" w:leader="dot" w:pos="9311"/>
        </w:tabs>
        <w:ind w:left="20"/>
      </w:pPr>
      <w:hyperlink w:anchor="bookmark6" w:tooltip="Current Document" w:history="1">
        <w:r w:rsidR="001E4943">
          <w:t>Система оценки достижения планируемых результатов</w:t>
        </w:r>
        <w:r w:rsidR="001E4943">
          <w:tab/>
          <w:t>4</w:t>
        </w:r>
      </w:hyperlink>
    </w:p>
    <w:p w:rsidR="001E4943" w:rsidRDefault="001E4943" w:rsidP="001E4943">
      <w:pPr>
        <w:pStyle w:val="Tableofcontents20"/>
        <w:numPr>
          <w:ilvl w:val="1"/>
          <w:numId w:val="15"/>
        </w:numPr>
        <w:shd w:val="clear" w:color="auto" w:fill="auto"/>
        <w:tabs>
          <w:tab w:val="left" w:pos="265"/>
        </w:tabs>
        <w:ind w:left="20"/>
      </w:pPr>
      <w:r>
        <w:t>Содержательный раздел</w:t>
      </w:r>
    </w:p>
    <w:p w:rsidR="001E4943" w:rsidRDefault="008E770B" w:rsidP="001E4943">
      <w:pPr>
        <w:pStyle w:val="32"/>
        <w:numPr>
          <w:ilvl w:val="2"/>
          <w:numId w:val="15"/>
        </w:numPr>
        <w:shd w:val="clear" w:color="auto" w:fill="auto"/>
        <w:tabs>
          <w:tab w:val="left" w:pos="438"/>
          <w:tab w:val="right" w:leader="dot" w:pos="9311"/>
        </w:tabs>
        <w:ind w:left="20"/>
      </w:pPr>
      <w:hyperlink w:anchor="bookmark10" w:tooltip="Current Document" w:history="1">
        <w:r w:rsidR="001E4943">
          <w:t>Условия и средства формирования общих учебных умений и навыков</w:t>
        </w:r>
        <w:r w:rsidR="001E4943">
          <w:tab/>
          <w:t>7</w:t>
        </w:r>
      </w:hyperlink>
    </w:p>
    <w:p w:rsidR="001E4943" w:rsidRDefault="008E770B" w:rsidP="001E4943">
      <w:pPr>
        <w:pStyle w:val="32"/>
        <w:numPr>
          <w:ilvl w:val="2"/>
          <w:numId w:val="15"/>
        </w:numPr>
        <w:shd w:val="clear" w:color="auto" w:fill="auto"/>
        <w:tabs>
          <w:tab w:val="left" w:pos="433"/>
          <w:tab w:val="right" w:leader="dot" w:pos="9311"/>
        </w:tabs>
        <w:ind w:left="20"/>
      </w:pPr>
      <w:hyperlink w:anchor="bookmark11" w:tooltip="Current Document" w:history="1">
        <w:r w:rsidR="001E4943">
          <w:t>Программы отдельных учебных предметов</w:t>
        </w:r>
        <w:r w:rsidR="001E4943">
          <w:tab/>
          <w:t>8</w:t>
        </w:r>
      </w:hyperlink>
    </w:p>
    <w:p w:rsidR="001E4943" w:rsidRDefault="001E4943" w:rsidP="001E4943">
      <w:pPr>
        <w:pStyle w:val="32"/>
        <w:numPr>
          <w:ilvl w:val="2"/>
          <w:numId w:val="15"/>
        </w:numPr>
        <w:shd w:val="clear" w:color="auto" w:fill="auto"/>
        <w:tabs>
          <w:tab w:val="left" w:pos="433"/>
          <w:tab w:val="right" w:leader="dot" w:pos="9311"/>
        </w:tabs>
        <w:ind w:left="20"/>
      </w:pPr>
      <w:r>
        <w:t>Программа воспитательной работы</w:t>
      </w:r>
      <w:r>
        <w:tab/>
        <w:t>22</w:t>
      </w:r>
    </w:p>
    <w:p w:rsidR="001E4943" w:rsidRDefault="001E4943" w:rsidP="001E4943">
      <w:pPr>
        <w:pStyle w:val="Tableofcontents20"/>
        <w:numPr>
          <w:ilvl w:val="1"/>
          <w:numId w:val="15"/>
        </w:numPr>
        <w:shd w:val="clear" w:color="auto" w:fill="auto"/>
        <w:tabs>
          <w:tab w:val="left" w:pos="265"/>
        </w:tabs>
        <w:ind w:left="20"/>
      </w:pPr>
      <w:r>
        <w:t>Организационный раздел</w:t>
      </w:r>
    </w:p>
    <w:p w:rsidR="001E4943" w:rsidRDefault="008E770B" w:rsidP="001E4943">
      <w:pPr>
        <w:pStyle w:val="32"/>
        <w:numPr>
          <w:ilvl w:val="2"/>
          <w:numId w:val="15"/>
        </w:numPr>
        <w:shd w:val="clear" w:color="auto" w:fill="auto"/>
        <w:tabs>
          <w:tab w:val="left" w:pos="438"/>
          <w:tab w:val="right" w:leader="dot" w:pos="9311"/>
        </w:tabs>
        <w:ind w:left="20" w:right="40"/>
      </w:pPr>
      <w:hyperlink w:anchor="bookmark36" w:tooltip="Current Document" w:history="1">
        <w:r w:rsidR="001E4943">
          <w:t>Учебный план</w:t>
        </w:r>
        <w:r w:rsidR="001E4943">
          <w:tab/>
          <w:t>3</w:t>
        </w:r>
        <w:r w:rsidR="000267AD">
          <w:t>7</w:t>
        </w:r>
      </w:hyperlink>
    </w:p>
    <w:p w:rsidR="000267AD" w:rsidRPr="000267AD" w:rsidRDefault="000267AD" w:rsidP="000267AD">
      <w:pPr>
        <w:rPr>
          <w:rFonts w:ascii="Times New Roman" w:hAnsi="Times New Roman" w:cs="Times New Roman"/>
        </w:rPr>
      </w:pPr>
      <w:r w:rsidRPr="000267AD">
        <w:rPr>
          <w:rFonts w:ascii="Times New Roman" w:hAnsi="Times New Roman" w:cs="Times New Roman"/>
        </w:rPr>
        <w:t xml:space="preserve">3.2. Система условий реализации </w:t>
      </w:r>
      <w:r>
        <w:rPr>
          <w:rFonts w:ascii="Times New Roman" w:hAnsi="Times New Roman" w:cs="Times New Roman"/>
        </w:rPr>
        <w:t>основной образовательной программы среднего общего образования …………………………………………………………………………………….41</w:t>
      </w:r>
    </w:p>
    <w:p w:rsidR="001E4943" w:rsidRDefault="008E770B" w:rsidP="001E4943">
      <w:pPr>
        <w:pStyle w:val="Heading31"/>
        <w:keepNext/>
        <w:keepLines/>
        <w:shd w:val="clear" w:color="auto" w:fill="auto"/>
        <w:tabs>
          <w:tab w:val="left" w:pos="246"/>
        </w:tabs>
        <w:spacing w:after="0" w:line="413" w:lineRule="exact"/>
        <w:ind w:left="20" w:firstLine="0"/>
        <w:jc w:val="both"/>
        <w:rPr>
          <w:b w:val="0"/>
          <w:bCs w:val="0"/>
          <w:caps/>
        </w:rPr>
      </w:pPr>
      <w:r>
        <w:fldChar w:fldCharType="end"/>
      </w:r>
      <w:r w:rsidR="001E4943">
        <w:rPr>
          <w:caps/>
          <w:sz w:val="24"/>
          <w:szCs w:val="24"/>
        </w:rPr>
        <w:br w:type="page"/>
      </w:r>
    </w:p>
    <w:p w:rsidR="00F3187B" w:rsidRPr="00590944" w:rsidRDefault="00F3187B" w:rsidP="00AE2187">
      <w:pPr>
        <w:pStyle w:val="Heading31"/>
        <w:keepNext/>
        <w:keepLines/>
        <w:shd w:val="clear" w:color="auto" w:fill="auto"/>
        <w:spacing w:after="159" w:line="230" w:lineRule="exact"/>
        <w:ind w:firstLine="0"/>
        <w:jc w:val="center"/>
        <w:rPr>
          <w:caps/>
          <w:sz w:val="24"/>
          <w:szCs w:val="24"/>
        </w:rPr>
      </w:pPr>
      <w:r w:rsidRPr="00590944">
        <w:rPr>
          <w:caps/>
          <w:sz w:val="24"/>
          <w:szCs w:val="24"/>
        </w:rPr>
        <w:t>1. Целевой раздел</w:t>
      </w:r>
      <w:bookmarkEnd w:id="1"/>
    </w:p>
    <w:p w:rsidR="00F3187B" w:rsidRPr="00590944" w:rsidRDefault="00F3187B" w:rsidP="00F3187B">
      <w:pPr>
        <w:pStyle w:val="Bodytext31"/>
        <w:shd w:val="clear" w:color="auto" w:fill="auto"/>
        <w:spacing w:before="0" w:after="120" w:line="240" w:lineRule="auto"/>
        <w:ind w:left="301"/>
        <w:jc w:val="center"/>
        <w:rPr>
          <w:sz w:val="24"/>
          <w:szCs w:val="24"/>
        </w:rPr>
      </w:pPr>
      <w:r w:rsidRPr="00590944">
        <w:rPr>
          <w:sz w:val="24"/>
          <w:szCs w:val="24"/>
        </w:rPr>
        <w:t>1.1. Пояснительная записка</w:t>
      </w:r>
    </w:p>
    <w:p w:rsidR="00F3187B" w:rsidRPr="00590944" w:rsidRDefault="00F3187B" w:rsidP="00F3187B">
      <w:pPr>
        <w:pStyle w:val="Bodytext1"/>
        <w:shd w:val="clear" w:color="auto" w:fill="auto"/>
        <w:spacing w:line="274" w:lineRule="exact"/>
        <w:ind w:right="20" w:firstLine="567"/>
        <w:jc w:val="both"/>
        <w:rPr>
          <w:sz w:val="24"/>
          <w:szCs w:val="24"/>
        </w:rPr>
      </w:pPr>
      <w:r w:rsidRPr="00590944">
        <w:rPr>
          <w:sz w:val="24"/>
          <w:szCs w:val="24"/>
        </w:rPr>
        <w:t>Основная образовательная программа среднего общего образования составлена в соответствии с требованиями федерального компонента государственного образовательного стандарта среднего общего образования (далее ООП СОО по ФК ГОС). ООП СОО по ФК ГОС разработана на основе следующих документов:</w:t>
      </w:r>
    </w:p>
    <w:p w:rsidR="00F3187B" w:rsidRPr="00590944" w:rsidRDefault="00F3187B" w:rsidP="00F3187B">
      <w:pPr>
        <w:pStyle w:val="Bodytext1"/>
        <w:numPr>
          <w:ilvl w:val="0"/>
          <w:numId w:val="1"/>
        </w:numPr>
        <w:shd w:val="clear" w:color="auto" w:fill="auto"/>
        <w:tabs>
          <w:tab w:val="left" w:pos="521"/>
        </w:tabs>
        <w:spacing w:line="274" w:lineRule="exact"/>
        <w:ind w:right="20" w:firstLine="567"/>
        <w:jc w:val="both"/>
        <w:rPr>
          <w:sz w:val="24"/>
          <w:szCs w:val="24"/>
        </w:rPr>
      </w:pPr>
      <w:r w:rsidRPr="00590944">
        <w:rPr>
          <w:sz w:val="24"/>
          <w:szCs w:val="24"/>
        </w:rPr>
        <w:t>Федеральный закон от 29.12.2012 года № 273-ФЗ «Об образовании в Российской Федерации»;</w:t>
      </w:r>
    </w:p>
    <w:p w:rsidR="00F3187B" w:rsidRPr="00590944" w:rsidRDefault="00F3187B" w:rsidP="00F3187B">
      <w:pPr>
        <w:pStyle w:val="Bodytext1"/>
        <w:numPr>
          <w:ilvl w:val="0"/>
          <w:numId w:val="1"/>
        </w:numPr>
        <w:shd w:val="clear" w:color="auto" w:fill="auto"/>
        <w:tabs>
          <w:tab w:val="left" w:pos="521"/>
        </w:tabs>
        <w:spacing w:line="274" w:lineRule="exact"/>
        <w:ind w:right="20" w:firstLine="567"/>
        <w:jc w:val="both"/>
        <w:rPr>
          <w:sz w:val="24"/>
          <w:szCs w:val="24"/>
        </w:rPr>
      </w:pPr>
      <w:r w:rsidRPr="00590944">
        <w:rPr>
          <w:sz w:val="24"/>
          <w:szCs w:val="24"/>
        </w:rPr>
        <w:t>Закон Рязанской области от 29.08.2013 № 42-ОЗ «Об образовании в Рязанской области»;</w:t>
      </w:r>
    </w:p>
    <w:p w:rsidR="00F3187B" w:rsidRPr="00590944" w:rsidRDefault="00F3187B" w:rsidP="00F3187B">
      <w:pPr>
        <w:pStyle w:val="Bodytext1"/>
        <w:numPr>
          <w:ilvl w:val="0"/>
          <w:numId w:val="1"/>
        </w:numPr>
        <w:shd w:val="clear" w:color="auto" w:fill="auto"/>
        <w:tabs>
          <w:tab w:val="left" w:pos="521"/>
        </w:tabs>
        <w:spacing w:line="274" w:lineRule="exact"/>
        <w:ind w:right="20" w:firstLine="567"/>
        <w:jc w:val="both"/>
        <w:rPr>
          <w:sz w:val="24"/>
          <w:szCs w:val="24"/>
        </w:rPr>
      </w:pPr>
      <w:r w:rsidRPr="00590944">
        <w:rPr>
          <w:sz w:val="24"/>
          <w:szCs w:val="24"/>
        </w:rPr>
        <w:t>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F3187B" w:rsidRPr="00590944" w:rsidRDefault="00F3187B" w:rsidP="00F3187B">
      <w:pPr>
        <w:pStyle w:val="Bodytext1"/>
        <w:numPr>
          <w:ilvl w:val="0"/>
          <w:numId w:val="1"/>
        </w:numPr>
        <w:shd w:val="clear" w:color="auto" w:fill="auto"/>
        <w:tabs>
          <w:tab w:val="left" w:pos="521"/>
        </w:tabs>
        <w:spacing w:line="274" w:lineRule="exact"/>
        <w:ind w:right="20" w:firstLine="567"/>
        <w:jc w:val="both"/>
        <w:rPr>
          <w:sz w:val="24"/>
          <w:szCs w:val="24"/>
        </w:rPr>
      </w:pPr>
      <w:r w:rsidRPr="00590944">
        <w:rPr>
          <w:sz w:val="24"/>
          <w:szCs w:val="24"/>
        </w:rPr>
        <w:t>приказ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3187B" w:rsidRPr="00590944" w:rsidRDefault="00F3187B" w:rsidP="00F3187B">
      <w:pPr>
        <w:pStyle w:val="Bodytext1"/>
        <w:numPr>
          <w:ilvl w:val="0"/>
          <w:numId w:val="1"/>
        </w:numPr>
        <w:shd w:val="clear" w:color="auto" w:fill="auto"/>
        <w:tabs>
          <w:tab w:val="left" w:pos="454"/>
        </w:tabs>
        <w:spacing w:line="274" w:lineRule="exact"/>
        <w:ind w:right="20" w:firstLine="567"/>
        <w:jc w:val="both"/>
        <w:rPr>
          <w:sz w:val="24"/>
          <w:szCs w:val="24"/>
        </w:rPr>
      </w:pPr>
      <w:r w:rsidRPr="00590944">
        <w:rPr>
          <w:sz w:val="24"/>
          <w:szCs w:val="24"/>
        </w:rPr>
        <w:t>Гигиенические требования к условиям обучения в общеобразовательных учреждениях», утвержденные постановлением Главного государственного санитарного врача Российской Федерации от 29 декабря 2010 года № 189 «Санитарно-эпидемиологические требования к условиям и организации обучения в образовательных учреждениях» и нормативов СанПиН 2.4.2.2821-10;</w:t>
      </w:r>
    </w:p>
    <w:p w:rsidR="00F3187B" w:rsidRPr="00590944" w:rsidRDefault="00F3187B" w:rsidP="00F3187B">
      <w:pPr>
        <w:pStyle w:val="Bodytext1"/>
        <w:numPr>
          <w:ilvl w:val="0"/>
          <w:numId w:val="1"/>
        </w:numPr>
        <w:shd w:val="clear" w:color="auto" w:fill="auto"/>
        <w:tabs>
          <w:tab w:val="left" w:pos="454"/>
        </w:tabs>
        <w:spacing w:line="274" w:lineRule="exact"/>
        <w:ind w:right="20" w:firstLine="567"/>
        <w:jc w:val="both"/>
        <w:rPr>
          <w:sz w:val="24"/>
          <w:szCs w:val="24"/>
        </w:rPr>
      </w:pPr>
      <w:r w:rsidRPr="00590944">
        <w:rPr>
          <w:sz w:val="24"/>
          <w:szCs w:val="24"/>
        </w:rPr>
        <w:t>письмо Минобрнауки РФ от 8.10.2010 № ИК-1494/19 «О введении третьего часа физической культуры».</w:t>
      </w:r>
    </w:p>
    <w:p w:rsidR="00F3187B" w:rsidRPr="00590944" w:rsidRDefault="00F3187B" w:rsidP="00F3187B">
      <w:pPr>
        <w:pStyle w:val="Bodytext1"/>
        <w:shd w:val="clear" w:color="auto" w:fill="auto"/>
        <w:spacing w:line="274" w:lineRule="exact"/>
        <w:ind w:right="20" w:firstLine="567"/>
        <w:jc w:val="both"/>
        <w:rPr>
          <w:sz w:val="24"/>
          <w:szCs w:val="24"/>
        </w:rPr>
      </w:pPr>
      <w:r w:rsidRPr="00590944">
        <w:rPr>
          <w:sz w:val="24"/>
          <w:szCs w:val="24"/>
        </w:rPr>
        <w:t>Программа является преемственной по отношению к основной образовательной программе начального образования и основной образовательной программе основного общего образования и учитывает современные тенденции развития системы образования.</w:t>
      </w:r>
    </w:p>
    <w:p w:rsidR="00F3187B" w:rsidRPr="00590944" w:rsidRDefault="00F3187B" w:rsidP="00F3187B">
      <w:pPr>
        <w:pStyle w:val="Bodytext1"/>
        <w:shd w:val="clear" w:color="auto" w:fill="auto"/>
        <w:spacing w:line="274" w:lineRule="exact"/>
        <w:ind w:right="20" w:firstLine="567"/>
        <w:jc w:val="both"/>
        <w:rPr>
          <w:sz w:val="24"/>
          <w:szCs w:val="24"/>
        </w:rPr>
      </w:pPr>
      <w:r w:rsidRPr="00590944">
        <w:rPr>
          <w:sz w:val="24"/>
          <w:szCs w:val="24"/>
        </w:rPr>
        <w:t>Программа определяет обязательный минимум содержания среднего общего образования, цели, задачи, планируемые результаты, содержание и организацию образовательного процесса, максимальный объем учебной нагрузки обучающихся, уровень подготовки выпускников и реализуется образовательным учреждением с соблюдением требований государственных санитарно- эпидемиологических правил и нормативов.</w:t>
      </w:r>
    </w:p>
    <w:p w:rsidR="00F3187B" w:rsidRPr="00590944" w:rsidRDefault="00F3187B" w:rsidP="00F3187B">
      <w:pPr>
        <w:pStyle w:val="Bodytext1"/>
        <w:shd w:val="clear" w:color="auto" w:fill="auto"/>
        <w:spacing w:line="274" w:lineRule="exact"/>
        <w:ind w:right="20" w:firstLine="567"/>
        <w:jc w:val="both"/>
        <w:rPr>
          <w:sz w:val="24"/>
          <w:szCs w:val="24"/>
        </w:rPr>
      </w:pPr>
      <w:r w:rsidRPr="00590944">
        <w:rPr>
          <w:sz w:val="24"/>
          <w:szCs w:val="24"/>
        </w:rPr>
        <w:t>ООП СОО по ФК ГОС предназначена всем заинтересованным сторонам и направлена на удовлетворение потребностей в качественном образовании на основе совместного согласования позиций по решению актуальных образовательных проблем:</w:t>
      </w:r>
    </w:p>
    <w:p w:rsidR="00F3187B" w:rsidRPr="00590944" w:rsidRDefault="00F3187B" w:rsidP="00F3187B">
      <w:pPr>
        <w:pStyle w:val="Bodytext1"/>
        <w:numPr>
          <w:ilvl w:val="0"/>
          <w:numId w:val="1"/>
        </w:numPr>
        <w:shd w:val="clear" w:color="auto" w:fill="auto"/>
        <w:tabs>
          <w:tab w:val="left" w:pos="502"/>
        </w:tabs>
        <w:spacing w:line="274" w:lineRule="exact"/>
        <w:ind w:right="20" w:firstLine="567"/>
        <w:jc w:val="both"/>
        <w:rPr>
          <w:sz w:val="24"/>
          <w:szCs w:val="24"/>
        </w:rPr>
      </w:pPr>
      <w:r w:rsidRPr="00590944">
        <w:rPr>
          <w:sz w:val="24"/>
          <w:szCs w:val="24"/>
        </w:rPr>
        <w:t>родителям для информирования о целях, содержании, организации, предполагаемых результатах деятельности ОУ по достижению каждым обучающимся образовательных результатов, определения сферы ответственности за достижение результатов образовательной деятельности ОУ, родителей, обучающихся и возможностей для взаимодействия;</w:t>
      </w:r>
    </w:p>
    <w:p w:rsidR="00F3187B" w:rsidRPr="00590944" w:rsidRDefault="00F3187B" w:rsidP="00F3187B">
      <w:pPr>
        <w:pStyle w:val="Bodytext1"/>
        <w:numPr>
          <w:ilvl w:val="0"/>
          <w:numId w:val="1"/>
        </w:numPr>
        <w:shd w:val="clear" w:color="auto" w:fill="auto"/>
        <w:tabs>
          <w:tab w:val="left" w:pos="439"/>
        </w:tabs>
        <w:spacing w:line="274" w:lineRule="exact"/>
        <w:ind w:firstLine="567"/>
        <w:jc w:val="both"/>
        <w:rPr>
          <w:sz w:val="24"/>
          <w:szCs w:val="24"/>
        </w:rPr>
      </w:pPr>
      <w:r w:rsidRPr="00590944">
        <w:rPr>
          <w:sz w:val="24"/>
          <w:szCs w:val="24"/>
        </w:rPr>
        <w:t>обучающимся;</w:t>
      </w:r>
    </w:p>
    <w:p w:rsidR="00F3187B" w:rsidRPr="00590944" w:rsidRDefault="00F3187B" w:rsidP="00F3187B">
      <w:pPr>
        <w:pStyle w:val="Bodytext1"/>
        <w:numPr>
          <w:ilvl w:val="0"/>
          <w:numId w:val="1"/>
        </w:numPr>
        <w:shd w:val="clear" w:color="auto" w:fill="auto"/>
        <w:tabs>
          <w:tab w:val="left" w:pos="463"/>
        </w:tabs>
        <w:spacing w:line="274" w:lineRule="exact"/>
        <w:ind w:right="20" w:firstLine="567"/>
        <w:jc w:val="both"/>
        <w:rPr>
          <w:sz w:val="24"/>
          <w:szCs w:val="24"/>
        </w:rPr>
      </w:pPr>
      <w:r w:rsidRPr="00590944">
        <w:rPr>
          <w:sz w:val="24"/>
          <w:szCs w:val="24"/>
        </w:rPr>
        <w:t>педагогам для понимания смысла образования и в качестве ориентира в практической образовательной деятельности;</w:t>
      </w:r>
    </w:p>
    <w:p w:rsidR="00F3187B" w:rsidRPr="00590944" w:rsidRDefault="00F3187B" w:rsidP="00F3187B">
      <w:pPr>
        <w:pStyle w:val="Bodytext1"/>
        <w:numPr>
          <w:ilvl w:val="0"/>
          <w:numId w:val="1"/>
        </w:numPr>
        <w:shd w:val="clear" w:color="auto" w:fill="auto"/>
        <w:tabs>
          <w:tab w:val="left" w:pos="598"/>
        </w:tabs>
        <w:spacing w:line="274" w:lineRule="exact"/>
        <w:ind w:right="20" w:firstLine="567"/>
        <w:jc w:val="both"/>
        <w:rPr>
          <w:sz w:val="24"/>
          <w:szCs w:val="24"/>
        </w:rPr>
      </w:pPr>
      <w:r w:rsidRPr="00590944">
        <w:rPr>
          <w:sz w:val="24"/>
          <w:szCs w:val="24"/>
        </w:rPr>
        <w:t>администрации 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принятия управленческих решений, регулирования взаимоотношений субъектов образовательного процесса;</w:t>
      </w:r>
    </w:p>
    <w:p w:rsidR="00F3187B" w:rsidRPr="00590944" w:rsidRDefault="00F3187B" w:rsidP="00F3187B">
      <w:pPr>
        <w:pStyle w:val="Bodytext1"/>
        <w:numPr>
          <w:ilvl w:val="0"/>
          <w:numId w:val="1"/>
        </w:numPr>
        <w:shd w:val="clear" w:color="auto" w:fill="auto"/>
        <w:tabs>
          <w:tab w:val="left" w:pos="583"/>
        </w:tabs>
        <w:spacing w:line="274" w:lineRule="exact"/>
        <w:ind w:right="20" w:firstLine="567"/>
        <w:jc w:val="both"/>
        <w:rPr>
          <w:sz w:val="24"/>
          <w:szCs w:val="24"/>
        </w:rPr>
      </w:pPr>
      <w:r w:rsidRPr="00590944">
        <w:rPr>
          <w:sz w:val="24"/>
          <w:szCs w:val="24"/>
        </w:rPr>
        <w:t>учредителю и органам управления для повышения объективности оценивания образовательных результатов ОУ в целом,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F3187B" w:rsidRPr="00590944" w:rsidRDefault="00F3187B" w:rsidP="00590944">
      <w:pPr>
        <w:pStyle w:val="Heading31"/>
        <w:keepNext/>
        <w:keepLines/>
        <w:shd w:val="clear" w:color="auto" w:fill="auto"/>
        <w:spacing w:after="120" w:line="274" w:lineRule="exact"/>
        <w:ind w:firstLine="0"/>
        <w:rPr>
          <w:sz w:val="24"/>
          <w:szCs w:val="24"/>
        </w:rPr>
      </w:pPr>
      <w:bookmarkStart w:id="3" w:name="bookmark2"/>
      <w:r w:rsidRPr="00590944">
        <w:rPr>
          <w:sz w:val="24"/>
          <w:szCs w:val="24"/>
        </w:rPr>
        <w:lastRenderedPageBreak/>
        <w:t>Методологической базой ООП СОО по ФК ГОС являются следующие принципы:</w:t>
      </w:r>
      <w:bookmarkEnd w:id="3"/>
    </w:p>
    <w:p w:rsidR="00F3187B" w:rsidRPr="00590944" w:rsidRDefault="00F3187B">
      <w:pPr>
        <w:pStyle w:val="Bodytext1"/>
        <w:numPr>
          <w:ilvl w:val="0"/>
          <w:numId w:val="1"/>
        </w:numPr>
        <w:shd w:val="clear" w:color="auto" w:fill="auto"/>
        <w:tabs>
          <w:tab w:val="left" w:pos="482"/>
        </w:tabs>
        <w:spacing w:line="274" w:lineRule="exact"/>
        <w:ind w:left="300" w:right="20" w:firstLine="0"/>
        <w:jc w:val="both"/>
        <w:rPr>
          <w:sz w:val="24"/>
          <w:szCs w:val="24"/>
        </w:rPr>
      </w:pPr>
      <w:r w:rsidRPr="00590944">
        <w:rPr>
          <w:sz w:val="24"/>
          <w:szCs w:val="24"/>
        </w:rPr>
        <w:t>принцип гуманности - основополагающий, так как предусматривает переоценку всех компонентов педагогического процесса в свете человекообразующих функций, основное в педагогическом процессе - развитие обучающегося;</w:t>
      </w:r>
    </w:p>
    <w:p w:rsidR="00F3187B" w:rsidRPr="00590944" w:rsidRDefault="00F3187B">
      <w:pPr>
        <w:pStyle w:val="Bodytext1"/>
        <w:numPr>
          <w:ilvl w:val="0"/>
          <w:numId w:val="1"/>
        </w:numPr>
        <w:shd w:val="clear" w:color="auto" w:fill="auto"/>
        <w:tabs>
          <w:tab w:val="left" w:pos="473"/>
        </w:tabs>
        <w:spacing w:line="274" w:lineRule="exact"/>
        <w:ind w:left="300" w:right="20" w:firstLine="0"/>
        <w:jc w:val="both"/>
        <w:rPr>
          <w:sz w:val="24"/>
          <w:szCs w:val="24"/>
        </w:rPr>
      </w:pPr>
      <w:r w:rsidRPr="00590944">
        <w:rPr>
          <w:sz w:val="24"/>
          <w:szCs w:val="24"/>
        </w:rPr>
        <w:t>принцип природосообразности позволяет создать максимально благоприятные условия для выявления природных способностей каждого ребенка, направлен на всестороннее развитие обучающихся;</w:t>
      </w:r>
    </w:p>
    <w:p w:rsidR="00F3187B" w:rsidRPr="00590944" w:rsidRDefault="00F3187B" w:rsidP="00F3187B">
      <w:pPr>
        <w:pStyle w:val="Bodytext1"/>
        <w:numPr>
          <w:ilvl w:val="0"/>
          <w:numId w:val="1"/>
        </w:numPr>
        <w:shd w:val="clear" w:color="auto" w:fill="auto"/>
        <w:tabs>
          <w:tab w:val="left" w:pos="482"/>
        </w:tabs>
        <w:spacing w:line="274" w:lineRule="exact"/>
        <w:ind w:left="300" w:right="20" w:firstLine="0"/>
        <w:jc w:val="both"/>
        <w:rPr>
          <w:sz w:val="24"/>
          <w:szCs w:val="24"/>
        </w:rPr>
      </w:pPr>
      <w:r w:rsidRPr="00590944">
        <w:rPr>
          <w:sz w:val="24"/>
          <w:szCs w:val="24"/>
        </w:rPr>
        <w:t>принцип развивающего обучения предполагает применение методов творческой деятельности и использование новейших педагогических технологий;</w:t>
      </w:r>
    </w:p>
    <w:p w:rsidR="00F3187B" w:rsidRPr="00590944" w:rsidRDefault="00F3187B" w:rsidP="00F3187B">
      <w:pPr>
        <w:pStyle w:val="Bodytext1"/>
        <w:numPr>
          <w:ilvl w:val="0"/>
          <w:numId w:val="1"/>
        </w:numPr>
        <w:shd w:val="clear" w:color="auto" w:fill="auto"/>
        <w:tabs>
          <w:tab w:val="left" w:pos="482"/>
        </w:tabs>
        <w:spacing w:line="274" w:lineRule="exact"/>
        <w:ind w:left="300" w:right="20" w:firstLine="0"/>
        <w:jc w:val="both"/>
        <w:rPr>
          <w:sz w:val="24"/>
          <w:szCs w:val="24"/>
        </w:rPr>
      </w:pPr>
      <w:r w:rsidRPr="00590944">
        <w:rPr>
          <w:sz w:val="24"/>
          <w:szCs w:val="24"/>
        </w:rPr>
        <w:t>принцип целостности образования понимается как единство процессов развития, обучения и воспитания обучающихся;</w:t>
      </w:r>
    </w:p>
    <w:p w:rsidR="00F3187B" w:rsidRPr="00590944" w:rsidRDefault="00F3187B" w:rsidP="00F3187B">
      <w:pPr>
        <w:pStyle w:val="Bodytext1"/>
        <w:numPr>
          <w:ilvl w:val="0"/>
          <w:numId w:val="1"/>
        </w:numPr>
        <w:shd w:val="clear" w:color="auto" w:fill="auto"/>
        <w:tabs>
          <w:tab w:val="left" w:pos="482"/>
        </w:tabs>
        <w:spacing w:line="274" w:lineRule="exact"/>
        <w:ind w:left="300" w:right="20" w:firstLine="0"/>
        <w:jc w:val="both"/>
        <w:rPr>
          <w:sz w:val="24"/>
          <w:szCs w:val="24"/>
        </w:rPr>
      </w:pPr>
      <w:r w:rsidRPr="00590944">
        <w:rPr>
          <w:sz w:val="24"/>
          <w:szCs w:val="24"/>
        </w:rPr>
        <w:t>принцип гуманитаризации образования способствует формированию у обучающихся многоплановый, целостной и динамичной картины духовного мира человека;</w:t>
      </w:r>
    </w:p>
    <w:p w:rsidR="00F3187B" w:rsidRPr="00590944" w:rsidRDefault="00F3187B" w:rsidP="00F3187B">
      <w:pPr>
        <w:pStyle w:val="Bodytext1"/>
        <w:numPr>
          <w:ilvl w:val="0"/>
          <w:numId w:val="1"/>
        </w:numPr>
        <w:shd w:val="clear" w:color="auto" w:fill="auto"/>
        <w:tabs>
          <w:tab w:val="left" w:pos="482"/>
        </w:tabs>
        <w:spacing w:line="274" w:lineRule="exact"/>
        <w:ind w:left="300" w:right="20" w:firstLine="0"/>
        <w:jc w:val="both"/>
        <w:rPr>
          <w:sz w:val="24"/>
          <w:szCs w:val="24"/>
        </w:rPr>
      </w:pPr>
      <w:r w:rsidRPr="00590944">
        <w:rPr>
          <w:sz w:val="24"/>
          <w:szCs w:val="24"/>
        </w:rPr>
        <w:t>принцип саморазвития определяет уровень самодостаточности системы образования ОУ, поиск внутренних источников роста, способность адаптироваться к изменениям в обществе.</w:t>
      </w:r>
    </w:p>
    <w:p w:rsidR="00F3187B" w:rsidRPr="00590944" w:rsidRDefault="00F3187B" w:rsidP="00590944">
      <w:pPr>
        <w:pStyle w:val="Heading31"/>
        <w:keepNext/>
        <w:keepLines/>
        <w:shd w:val="clear" w:color="auto" w:fill="auto"/>
        <w:spacing w:before="120" w:after="120" w:line="274" w:lineRule="exact"/>
        <w:ind w:left="23" w:firstLine="0"/>
        <w:jc w:val="both"/>
        <w:rPr>
          <w:sz w:val="24"/>
          <w:szCs w:val="24"/>
        </w:rPr>
      </w:pPr>
      <w:bookmarkStart w:id="4" w:name="bookmark3"/>
      <w:r w:rsidRPr="00590944">
        <w:rPr>
          <w:sz w:val="24"/>
          <w:szCs w:val="24"/>
        </w:rPr>
        <w:t>Особенностями ОП СОО по ФК ГОС являются:</w:t>
      </w:r>
      <w:bookmarkEnd w:id="4"/>
    </w:p>
    <w:p w:rsidR="00F3187B" w:rsidRPr="00590944" w:rsidRDefault="00F3187B" w:rsidP="00590944">
      <w:pPr>
        <w:pStyle w:val="Bodytext1"/>
        <w:numPr>
          <w:ilvl w:val="0"/>
          <w:numId w:val="1"/>
        </w:numPr>
        <w:shd w:val="clear" w:color="auto" w:fill="auto"/>
        <w:tabs>
          <w:tab w:val="left" w:pos="260"/>
        </w:tabs>
        <w:spacing w:line="274" w:lineRule="exact"/>
        <w:ind w:left="284" w:right="20" w:firstLine="0"/>
        <w:jc w:val="both"/>
        <w:rPr>
          <w:sz w:val="24"/>
          <w:szCs w:val="24"/>
        </w:rPr>
      </w:pPr>
      <w:r w:rsidRPr="00590944">
        <w:rPr>
          <w:sz w:val="24"/>
          <w:szCs w:val="24"/>
        </w:rPr>
        <w:t>построение многокомпонентной системы содержания образования как ресурса его универсализации;</w:t>
      </w:r>
    </w:p>
    <w:p w:rsidR="00F3187B" w:rsidRPr="00590944" w:rsidRDefault="00F3187B" w:rsidP="00590944">
      <w:pPr>
        <w:pStyle w:val="Bodytext1"/>
        <w:numPr>
          <w:ilvl w:val="0"/>
          <w:numId w:val="1"/>
        </w:numPr>
        <w:shd w:val="clear" w:color="auto" w:fill="auto"/>
        <w:tabs>
          <w:tab w:val="left" w:pos="159"/>
        </w:tabs>
        <w:spacing w:line="274" w:lineRule="exact"/>
        <w:ind w:left="284" w:right="20" w:firstLine="0"/>
        <w:jc w:val="both"/>
        <w:rPr>
          <w:sz w:val="24"/>
          <w:szCs w:val="24"/>
        </w:rPr>
      </w:pPr>
      <w:r w:rsidRPr="00590944">
        <w:rPr>
          <w:sz w:val="24"/>
          <w:szCs w:val="24"/>
        </w:rPr>
        <w:t>обеспечение интегральных подходов к учебному содержанию, поиск смыслообразующих концепций (на основе овладения информационно-поисковым, исследовательским и метаязыком);</w:t>
      </w:r>
    </w:p>
    <w:p w:rsidR="00F3187B" w:rsidRPr="00590944" w:rsidRDefault="00F3187B" w:rsidP="00590944">
      <w:pPr>
        <w:pStyle w:val="Bodytext1"/>
        <w:numPr>
          <w:ilvl w:val="0"/>
          <w:numId w:val="1"/>
        </w:numPr>
        <w:shd w:val="clear" w:color="auto" w:fill="auto"/>
        <w:tabs>
          <w:tab w:val="left" w:pos="154"/>
        </w:tabs>
        <w:spacing w:line="274" w:lineRule="exact"/>
        <w:ind w:left="284" w:firstLine="0"/>
        <w:jc w:val="both"/>
        <w:rPr>
          <w:sz w:val="24"/>
          <w:szCs w:val="24"/>
        </w:rPr>
      </w:pPr>
      <w:r w:rsidRPr="00590944">
        <w:rPr>
          <w:sz w:val="24"/>
          <w:szCs w:val="24"/>
        </w:rPr>
        <w:t>развитие специфических ключевых компетентностей обучающихся;</w:t>
      </w:r>
    </w:p>
    <w:p w:rsidR="00F3187B" w:rsidRPr="00590944" w:rsidRDefault="00F3187B" w:rsidP="00590944">
      <w:pPr>
        <w:pStyle w:val="Bodytext1"/>
        <w:numPr>
          <w:ilvl w:val="0"/>
          <w:numId w:val="1"/>
        </w:numPr>
        <w:shd w:val="clear" w:color="auto" w:fill="auto"/>
        <w:tabs>
          <w:tab w:val="left" w:pos="366"/>
        </w:tabs>
        <w:spacing w:line="274" w:lineRule="exact"/>
        <w:ind w:left="284" w:right="20" w:firstLine="0"/>
        <w:jc w:val="both"/>
        <w:rPr>
          <w:sz w:val="24"/>
          <w:szCs w:val="24"/>
        </w:rPr>
      </w:pPr>
      <w:r w:rsidRPr="00590944">
        <w:rPr>
          <w:sz w:val="24"/>
          <w:szCs w:val="24"/>
        </w:rPr>
        <w:t>формирование понятийно-образной культуры, языка, на котором возможна коммуникация учителя и науки, ученика и науки, учителя и ученика;</w:t>
      </w:r>
    </w:p>
    <w:p w:rsidR="00F3187B" w:rsidRPr="00590944" w:rsidRDefault="00F3187B" w:rsidP="00590944">
      <w:pPr>
        <w:pStyle w:val="Bodytext1"/>
        <w:numPr>
          <w:ilvl w:val="0"/>
          <w:numId w:val="1"/>
        </w:numPr>
        <w:shd w:val="clear" w:color="auto" w:fill="auto"/>
        <w:tabs>
          <w:tab w:val="left" w:pos="159"/>
        </w:tabs>
        <w:spacing w:line="274" w:lineRule="exact"/>
        <w:ind w:left="284" w:firstLine="0"/>
        <w:jc w:val="both"/>
        <w:rPr>
          <w:sz w:val="24"/>
          <w:szCs w:val="24"/>
        </w:rPr>
      </w:pPr>
      <w:r w:rsidRPr="00590944">
        <w:rPr>
          <w:sz w:val="24"/>
          <w:szCs w:val="24"/>
        </w:rPr>
        <w:t>модернизация образования с учетом социального заказа;</w:t>
      </w:r>
    </w:p>
    <w:p w:rsidR="00F3187B" w:rsidRPr="00590944" w:rsidRDefault="00F3187B" w:rsidP="00590944">
      <w:pPr>
        <w:pStyle w:val="Bodytext1"/>
        <w:numPr>
          <w:ilvl w:val="0"/>
          <w:numId w:val="1"/>
        </w:numPr>
        <w:shd w:val="clear" w:color="auto" w:fill="auto"/>
        <w:tabs>
          <w:tab w:val="left" w:pos="150"/>
        </w:tabs>
        <w:spacing w:line="274" w:lineRule="exact"/>
        <w:ind w:left="284" w:firstLine="0"/>
        <w:jc w:val="both"/>
        <w:rPr>
          <w:sz w:val="24"/>
          <w:szCs w:val="24"/>
        </w:rPr>
      </w:pPr>
      <w:r w:rsidRPr="00590944">
        <w:rPr>
          <w:sz w:val="24"/>
          <w:szCs w:val="24"/>
        </w:rPr>
        <w:t>ИКТ - насыщение образовательной среды;</w:t>
      </w:r>
    </w:p>
    <w:p w:rsidR="00F3187B" w:rsidRPr="00590944" w:rsidRDefault="00F3187B" w:rsidP="00590944">
      <w:pPr>
        <w:pStyle w:val="Bodytext1"/>
        <w:shd w:val="clear" w:color="auto" w:fill="auto"/>
        <w:spacing w:line="274" w:lineRule="exact"/>
        <w:ind w:left="20" w:right="20" w:firstLine="547"/>
        <w:jc w:val="both"/>
        <w:rPr>
          <w:sz w:val="24"/>
          <w:szCs w:val="24"/>
        </w:rPr>
      </w:pPr>
      <w:r w:rsidRPr="00590944">
        <w:rPr>
          <w:sz w:val="24"/>
          <w:szCs w:val="24"/>
        </w:rPr>
        <w:t>ООП СОО по ФК ГОС сформирована с учетом психолого-педагогических особенностей развития детей 15-17 лет.</w:t>
      </w:r>
    </w:p>
    <w:p w:rsidR="00F3187B" w:rsidRPr="00590944" w:rsidRDefault="00F3187B" w:rsidP="00590944">
      <w:pPr>
        <w:pStyle w:val="Bodytext1"/>
        <w:shd w:val="clear" w:color="auto" w:fill="auto"/>
        <w:spacing w:after="240" w:line="274" w:lineRule="exact"/>
        <w:ind w:left="20" w:right="20" w:firstLine="547"/>
        <w:jc w:val="both"/>
        <w:rPr>
          <w:sz w:val="24"/>
          <w:szCs w:val="24"/>
        </w:rPr>
      </w:pPr>
      <w:r w:rsidRPr="00590944">
        <w:rPr>
          <w:sz w:val="24"/>
          <w:szCs w:val="24"/>
        </w:rPr>
        <w:t>Нормативный срок освоения ООП СОО - два года. ООП СОО по ФК ГОС представляет собой завершенную линию обеспечения жизнедеятельности, функционирования и развития среднего уровня образования школы.</w:t>
      </w:r>
    </w:p>
    <w:p w:rsidR="00F3187B" w:rsidRPr="00590944" w:rsidRDefault="00F3187B" w:rsidP="00590944">
      <w:pPr>
        <w:pStyle w:val="Bodytext1"/>
        <w:shd w:val="clear" w:color="auto" w:fill="auto"/>
        <w:spacing w:line="274" w:lineRule="exact"/>
        <w:ind w:left="20" w:right="20" w:firstLine="547"/>
        <w:jc w:val="both"/>
        <w:rPr>
          <w:sz w:val="24"/>
          <w:szCs w:val="24"/>
        </w:rPr>
      </w:pPr>
      <w:r w:rsidRPr="00590944">
        <w:rPr>
          <w:rStyle w:val="BodytextBold"/>
          <w:sz w:val="24"/>
          <w:szCs w:val="24"/>
        </w:rPr>
        <w:t>Основная цель реализации</w:t>
      </w:r>
      <w:r w:rsidRPr="00590944">
        <w:rPr>
          <w:sz w:val="24"/>
          <w:szCs w:val="24"/>
        </w:rPr>
        <w:t xml:space="preserve"> ООП СОО по ФК ГОС сформулирована в соответствии с требованиями ФК ГОС СОО: 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 обеспечение обучающимся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 </w:t>
      </w:r>
    </w:p>
    <w:p w:rsidR="00F3187B" w:rsidRPr="00590944" w:rsidRDefault="00F3187B" w:rsidP="00590944">
      <w:pPr>
        <w:pStyle w:val="Bodytext1"/>
        <w:shd w:val="clear" w:color="auto" w:fill="auto"/>
        <w:spacing w:before="120" w:after="120" w:line="274" w:lineRule="exact"/>
        <w:ind w:left="23" w:right="23" w:firstLine="544"/>
        <w:jc w:val="both"/>
        <w:rPr>
          <w:sz w:val="24"/>
          <w:szCs w:val="24"/>
        </w:rPr>
      </w:pPr>
      <w:r w:rsidRPr="00590944">
        <w:rPr>
          <w:rStyle w:val="BodytextBold"/>
          <w:sz w:val="24"/>
          <w:szCs w:val="24"/>
        </w:rPr>
        <w:t>Ведущими задачами реализации ОП СОО по ФК ГОС являются:</w:t>
      </w:r>
    </w:p>
    <w:p w:rsidR="00F3187B" w:rsidRPr="00590944" w:rsidRDefault="00F3187B" w:rsidP="00590944">
      <w:pPr>
        <w:pStyle w:val="Bodytext1"/>
        <w:numPr>
          <w:ilvl w:val="0"/>
          <w:numId w:val="1"/>
        </w:numPr>
        <w:shd w:val="clear" w:color="auto" w:fill="auto"/>
        <w:tabs>
          <w:tab w:val="left" w:pos="178"/>
        </w:tabs>
        <w:spacing w:line="274" w:lineRule="exact"/>
        <w:ind w:left="284" w:right="20" w:firstLine="0"/>
        <w:jc w:val="both"/>
        <w:rPr>
          <w:sz w:val="24"/>
          <w:szCs w:val="24"/>
        </w:rPr>
      </w:pPr>
      <w:r w:rsidRPr="00590944">
        <w:rPr>
          <w:sz w:val="24"/>
          <w:szCs w:val="24"/>
        </w:rPr>
        <w:t>создание условий для повышения качества образовательного процесса, обеспечение его стабильности и результативности;</w:t>
      </w:r>
    </w:p>
    <w:p w:rsidR="00F3187B" w:rsidRPr="00590944" w:rsidRDefault="00F3187B" w:rsidP="00590944">
      <w:pPr>
        <w:pStyle w:val="Bodytext1"/>
        <w:numPr>
          <w:ilvl w:val="0"/>
          <w:numId w:val="1"/>
        </w:numPr>
        <w:shd w:val="clear" w:color="auto" w:fill="auto"/>
        <w:tabs>
          <w:tab w:val="left" w:pos="202"/>
        </w:tabs>
        <w:spacing w:line="274" w:lineRule="exact"/>
        <w:ind w:left="284" w:right="20" w:firstLine="0"/>
        <w:jc w:val="both"/>
        <w:rPr>
          <w:sz w:val="24"/>
          <w:szCs w:val="24"/>
        </w:rPr>
      </w:pPr>
      <w:r w:rsidRPr="00590944">
        <w:rPr>
          <w:sz w:val="24"/>
          <w:szCs w:val="24"/>
        </w:rPr>
        <w:t>обновление содержания образования через поиск новых форм наполнения содержания БУП, повышение доступности и эффективности образовательного процесса;</w:t>
      </w:r>
    </w:p>
    <w:p w:rsidR="00F3187B" w:rsidRPr="00590944" w:rsidRDefault="00F3187B" w:rsidP="00590944">
      <w:pPr>
        <w:pStyle w:val="Bodytext1"/>
        <w:numPr>
          <w:ilvl w:val="0"/>
          <w:numId w:val="1"/>
        </w:numPr>
        <w:shd w:val="clear" w:color="auto" w:fill="auto"/>
        <w:tabs>
          <w:tab w:val="left" w:pos="270"/>
        </w:tabs>
        <w:spacing w:line="274" w:lineRule="exact"/>
        <w:ind w:left="284" w:right="20" w:firstLine="0"/>
        <w:jc w:val="both"/>
        <w:rPr>
          <w:sz w:val="24"/>
          <w:szCs w:val="24"/>
        </w:rPr>
      </w:pPr>
      <w:r w:rsidRPr="00590944">
        <w:rPr>
          <w:sz w:val="24"/>
          <w:szCs w:val="24"/>
        </w:rPr>
        <w:t>введение в образовательный процесс новых образовательных и информационных технологий, создание в ОУ единой образовательной среды;</w:t>
      </w:r>
    </w:p>
    <w:p w:rsidR="00F3187B" w:rsidRPr="00590944" w:rsidRDefault="00F3187B" w:rsidP="00590944">
      <w:pPr>
        <w:pStyle w:val="Bodytext1"/>
        <w:numPr>
          <w:ilvl w:val="0"/>
          <w:numId w:val="1"/>
        </w:numPr>
        <w:shd w:val="clear" w:color="auto" w:fill="auto"/>
        <w:tabs>
          <w:tab w:val="left" w:pos="154"/>
        </w:tabs>
        <w:spacing w:line="274" w:lineRule="exact"/>
        <w:ind w:left="284" w:firstLine="0"/>
        <w:jc w:val="both"/>
        <w:rPr>
          <w:sz w:val="24"/>
          <w:szCs w:val="24"/>
        </w:rPr>
      </w:pPr>
      <w:r w:rsidRPr="00590944">
        <w:rPr>
          <w:sz w:val="24"/>
          <w:szCs w:val="24"/>
        </w:rPr>
        <w:t>развитие воспитательного потенциала образовательного процесса;</w:t>
      </w:r>
    </w:p>
    <w:p w:rsidR="00F3187B" w:rsidRPr="00590944" w:rsidRDefault="00F3187B" w:rsidP="00590944">
      <w:pPr>
        <w:pStyle w:val="Bodytext1"/>
        <w:numPr>
          <w:ilvl w:val="0"/>
          <w:numId w:val="1"/>
        </w:numPr>
        <w:shd w:val="clear" w:color="auto" w:fill="auto"/>
        <w:tabs>
          <w:tab w:val="left" w:pos="222"/>
        </w:tabs>
        <w:spacing w:after="240" w:line="278" w:lineRule="exact"/>
        <w:ind w:left="284" w:right="20" w:firstLine="0"/>
        <w:jc w:val="both"/>
        <w:rPr>
          <w:sz w:val="24"/>
          <w:szCs w:val="24"/>
        </w:rPr>
      </w:pPr>
      <w:r w:rsidRPr="00590944">
        <w:rPr>
          <w:sz w:val="24"/>
          <w:szCs w:val="24"/>
        </w:rPr>
        <w:t>создание условий для самореализации педагогов и обучающихся через проектную, исследовательскую и другие виды деятельности.</w:t>
      </w:r>
    </w:p>
    <w:p w:rsidR="00F3187B" w:rsidRPr="00590944" w:rsidRDefault="00F3187B">
      <w:pPr>
        <w:pStyle w:val="Heading31"/>
        <w:keepNext/>
        <w:keepLines/>
        <w:shd w:val="clear" w:color="auto" w:fill="auto"/>
        <w:spacing w:line="278" w:lineRule="exact"/>
        <w:ind w:right="20" w:firstLine="0"/>
        <w:jc w:val="center"/>
        <w:rPr>
          <w:sz w:val="24"/>
          <w:szCs w:val="24"/>
        </w:rPr>
      </w:pPr>
      <w:bookmarkStart w:id="5" w:name="bookmark4"/>
      <w:r w:rsidRPr="00590944">
        <w:rPr>
          <w:sz w:val="24"/>
          <w:szCs w:val="24"/>
        </w:rPr>
        <w:lastRenderedPageBreak/>
        <w:t>1.2. Планируемые результаты освоения обучающимися основной образовательной программы среднего общего образования</w:t>
      </w:r>
      <w:bookmarkEnd w:id="5"/>
    </w:p>
    <w:p w:rsidR="00F3187B" w:rsidRPr="00590944" w:rsidRDefault="00F3187B" w:rsidP="00590944">
      <w:pPr>
        <w:pStyle w:val="Bodytext1"/>
        <w:shd w:val="clear" w:color="auto" w:fill="auto"/>
        <w:spacing w:line="278" w:lineRule="exact"/>
        <w:ind w:left="20" w:right="20" w:firstLine="547"/>
        <w:jc w:val="both"/>
        <w:rPr>
          <w:sz w:val="24"/>
          <w:szCs w:val="24"/>
        </w:rPr>
      </w:pPr>
      <w:r w:rsidRPr="00590944">
        <w:rPr>
          <w:sz w:val="24"/>
          <w:szCs w:val="24"/>
        </w:rPr>
        <w:t>Государственный стандарт устанавливает требования к результатам обучающихся, освоивших основную образовательную программу среднего общего образования:</w:t>
      </w:r>
    </w:p>
    <w:p w:rsidR="00F3187B" w:rsidRPr="00590944" w:rsidRDefault="00F3187B" w:rsidP="00590944">
      <w:pPr>
        <w:pStyle w:val="Bodytext1"/>
        <w:shd w:val="clear" w:color="auto" w:fill="auto"/>
        <w:spacing w:line="278" w:lineRule="exact"/>
        <w:ind w:left="20" w:right="20" w:firstLine="547"/>
        <w:jc w:val="both"/>
        <w:rPr>
          <w:sz w:val="24"/>
          <w:szCs w:val="24"/>
        </w:rPr>
      </w:pPr>
      <w:r w:rsidRPr="00590944">
        <w:rPr>
          <w:sz w:val="24"/>
          <w:szCs w:val="24"/>
        </w:rPr>
        <w:t>Результаты освоения основной образовательной программы среднего общего образования должны отражать:</w:t>
      </w:r>
    </w:p>
    <w:p w:rsidR="00F3187B" w:rsidRPr="00590944" w:rsidRDefault="00F3187B">
      <w:pPr>
        <w:pStyle w:val="Bodytext1"/>
        <w:numPr>
          <w:ilvl w:val="1"/>
          <w:numId w:val="1"/>
        </w:numPr>
        <w:shd w:val="clear" w:color="auto" w:fill="auto"/>
        <w:tabs>
          <w:tab w:val="left" w:pos="1378"/>
        </w:tabs>
        <w:spacing w:line="274" w:lineRule="exact"/>
        <w:ind w:left="20" w:right="20" w:firstLine="980"/>
        <w:jc w:val="both"/>
        <w:rPr>
          <w:sz w:val="24"/>
          <w:szCs w:val="24"/>
        </w:rPr>
      </w:pPr>
      <w:r w:rsidRPr="00590944">
        <w:rPr>
          <w:sz w:val="24"/>
          <w:szCs w:val="24"/>
        </w:rPr>
        <w:t>сформированность российской гражданской идентичности, патриотизма, любви к Отечеству и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уверенности в его великом будущем;</w:t>
      </w:r>
    </w:p>
    <w:p w:rsidR="00F3187B" w:rsidRPr="00590944" w:rsidRDefault="00F3187B">
      <w:pPr>
        <w:pStyle w:val="Bodytext1"/>
        <w:numPr>
          <w:ilvl w:val="1"/>
          <w:numId w:val="1"/>
        </w:numPr>
        <w:shd w:val="clear" w:color="auto" w:fill="auto"/>
        <w:tabs>
          <w:tab w:val="left" w:pos="1292"/>
        </w:tabs>
        <w:spacing w:line="274" w:lineRule="exact"/>
        <w:ind w:left="20" w:right="20" w:firstLine="980"/>
        <w:jc w:val="both"/>
        <w:rPr>
          <w:sz w:val="24"/>
          <w:szCs w:val="24"/>
        </w:rPr>
      </w:pPr>
      <w:r w:rsidRPr="00590944">
        <w:rPr>
          <w:sz w:val="24"/>
          <w:szCs w:val="24"/>
        </w:rPr>
        <w:t>сформированность мировоззрения, соответствующего современному уровню развития науки и общественной практики;</w:t>
      </w:r>
    </w:p>
    <w:p w:rsidR="00F3187B" w:rsidRPr="00590944" w:rsidRDefault="00F3187B">
      <w:pPr>
        <w:pStyle w:val="Bodytext1"/>
        <w:numPr>
          <w:ilvl w:val="1"/>
          <w:numId w:val="1"/>
        </w:numPr>
        <w:shd w:val="clear" w:color="auto" w:fill="auto"/>
        <w:tabs>
          <w:tab w:val="left" w:pos="1422"/>
        </w:tabs>
        <w:spacing w:line="274" w:lineRule="exact"/>
        <w:ind w:left="20" w:right="20" w:firstLine="980"/>
        <w:jc w:val="both"/>
        <w:rPr>
          <w:sz w:val="24"/>
          <w:szCs w:val="24"/>
        </w:rPr>
      </w:pPr>
      <w:r w:rsidRPr="00590944">
        <w:rPr>
          <w:sz w:val="24"/>
          <w:szCs w:val="24"/>
        </w:rPr>
        <w:t>сформированность основ саморазвития и самовоспитания на основе общечеловеческих нравственных ценностей и идеалов российского гражданского общества; готовность и способность к образованию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3187B" w:rsidRPr="00590944" w:rsidRDefault="00F3187B">
      <w:pPr>
        <w:pStyle w:val="Bodytext1"/>
        <w:numPr>
          <w:ilvl w:val="1"/>
          <w:numId w:val="1"/>
        </w:numPr>
        <w:shd w:val="clear" w:color="auto" w:fill="auto"/>
        <w:tabs>
          <w:tab w:val="left" w:pos="1431"/>
        </w:tabs>
        <w:spacing w:line="274" w:lineRule="exact"/>
        <w:ind w:left="20" w:right="20" w:firstLine="980"/>
        <w:jc w:val="both"/>
        <w:rPr>
          <w:sz w:val="24"/>
          <w:szCs w:val="24"/>
        </w:rPr>
      </w:pPr>
      <w:r w:rsidRPr="00590944">
        <w:rPr>
          <w:sz w:val="24"/>
          <w:szCs w:val="24"/>
        </w:rPr>
        <w:t>сформированность толерантного сознания и поведения личности в поликультурном мире;</w:t>
      </w:r>
    </w:p>
    <w:p w:rsidR="00F3187B" w:rsidRPr="00590944" w:rsidRDefault="00F3187B">
      <w:pPr>
        <w:pStyle w:val="Bodytext1"/>
        <w:numPr>
          <w:ilvl w:val="1"/>
          <w:numId w:val="1"/>
        </w:numPr>
        <w:shd w:val="clear" w:color="auto" w:fill="auto"/>
        <w:tabs>
          <w:tab w:val="left" w:pos="1273"/>
        </w:tabs>
        <w:spacing w:line="274" w:lineRule="exact"/>
        <w:ind w:left="20" w:right="20" w:firstLine="980"/>
        <w:jc w:val="both"/>
        <w:rPr>
          <w:sz w:val="24"/>
          <w:szCs w:val="24"/>
        </w:rPr>
      </w:pPr>
      <w:r w:rsidRPr="00590944">
        <w:rPr>
          <w:sz w:val="24"/>
          <w:szCs w:val="24"/>
        </w:rPr>
        <w:t>сформированность основ эстетического образования, включая эстетику быта, научного и технического творчества, спорта, общественных отношений; сформированность бережного отношения к природе;</w:t>
      </w:r>
    </w:p>
    <w:p w:rsidR="00F3187B" w:rsidRPr="00590944" w:rsidRDefault="00F3187B">
      <w:pPr>
        <w:pStyle w:val="Bodytext1"/>
        <w:numPr>
          <w:ilvl w:val="1"/>
          <w:numId w:val="1"/>
        </w:numPr>
        <w:shd w:val="clear" w:color="auto" w:fill="auto"/>
        <w:tabs>
          <w:tab w:val="left" w:pos="1259"/>
        </w:tabs>
        <w:spacing w:line="274" w:lineRule="exact"/>
        <w:ind w:left="20" w:firstLine="980"/>
        <w:jc w:val="both"/>
        <w:rPr>
          <w:sz w:val="24"/>
          <w:szCs w:val="24"/>
        </w:rPr>
      </w:pPr>
      <w:r w:rsidRPr="00590944">
        <w:rPr>
          <w:sz w:val="24"/>
          <w:szCs w:val="24"/>
        </w:rPr>
        <w:t>принятие и реализацию ценностей здорового и безопасного образа жизни:</w:t>
      </w:r>
    </w:p>
    <w:p w:rsidR="00F3187B" w:rsidRPr="00590944" w:rsidRDefault="00F3187B">
      <w:pPr>
        <w:pStyle w:val="Bodytext1"/>
        <w:numPr>
          <w:ilvl w:val="1"/>
          <w:numId w:val="1"/>
        </w:numPr>
        <w:shd w:val="clear" w:color="auto" w:fill="auto"/>
        <w:tabs>
          <w:tab w:val="left" w:pos="1259"/>
        </w:tabs>
        <w:spacing w:line="274" w:lineRule="exact"/>
        <w:ind w:left="20" w:firstLine="980"/>
        <w:jc w:val="both"/>
        <w:rPr>
          <w:sz w:val="24"/>
          <w:szCs w:val="24"/>
        </w:rPr>
      </w:pPr>
      <w:r w:rsidRPr="00590944">
        <w:rPr>
          <w:sz w:val="24"/>
          <w:szCs w:val="24"/>
        </w:rPr>
        <w:t>осознанный выбор будущей профессии;</w:t>
      </w:r>
    </w:p>
    <w:p w:rsidR="00F3187B" w:rsidRPr="00590944" w:rsidRDefault="00F3187B">
      <w:pPr>
        <w:pStyle w:val="Bodytext1"/>
        <w:numPr>
          <w:ilvl w:val="1"/>
          <w:numId w:val="1"/>
        </w:numPr>
        <w:shd w:val="clear" w:color="auto" w:fill="auto"/>
        <w:tabs>
          <w:tab w:val="left" w:pos="1250"/>
        </w:tabs>
        <w:spacing w:line="274" w:lineRule="exact"/>
        <w:ind w:left="20" w:firstLine="980"/>
        <w:jc w:val="both"/>
        <w:rPr>
          <w:sz w:val="24"/>
          <w:szCs w:val="24"/>
        </w:rPr>
      </w:pPr>
      <w:r w:rsidRPr="00590944">
        <w:rPr>
          <w:sz w:val="24"/>
          <w:szCs w:val="24"/>
        </w:rPr>
        <w:t>умение самостоятельно определять цели и составлять планы их выполнения;</w:t>
      </w:r>
    </w:p>
    <w:p w:rsidR="00F3187B" w:rsidRPr="00590944" w:rsidRDefault="00F3187B">
      <w:pPr>
        <w:pStyle w:val="Bodytext1"/>
        <w:numPr>
          <w:ilvl w:val="1"/>
          <w:numId w:val="1"/>
        </w:numPr>
        <w:shd w:val="clear" w:color="auto" w:fill="auto"/>
        <w:tabs>
          <w:tab w:val="left" w:pos="1503"/>
        </w:tabs>
        <w:spacing w:line="274" w:lineRule="exact"/>
        <w:ind w:left="20" w:right="20" w:firstLine="980"/>
        <w:jc w:val="both"/>
        <w:rPr>
          <w:sz w:val="24"/>
          <w:szCs w:val="24"/>
        </w:rPr>
      </w:pPr>
      <w:r w:rsidRPr="00590944">
        <w:rPr>
          <w:sz w:val="24"/>
          <w:szCs w:val="24"/>
        </w:rPr>
        <w:t>готовность и способность к самостоятельной и ответственной информационной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3187B" w:rsidRPr="00590944" w:rsidRDefault="00F3187B">
      <w:pPr>
        <w:pStyle w:val="Bodytext1"/>
        <w:numPr>
          <w:ilvl w:val="1"/>
          <w:numId w:val="1"/>
        </w:numPr>
        <w:shd w:val="clear" w:color="auto" w:fill="auto"/>
        <w:tabs>
          <w:tab w:val="left" w:pos="1508"/>
        </w:tabs>
        <w:spacing w:line="274" w:lineRule="exact"/>
        <w:ind w:left="20" w:right="20" w:firstLine="980"/>
        <w:jc w:val="both"/>
        <w:rPr>
          <w:sz w:val="24"/>
          <w:szCs w:val="24"/>
        </w:rPr>
      </w:pPr>
      <w:r w:rsidRPr="00590944">
        <w:rPr>
          <w:sz w:val="24"/>
          <w:szCs w:val="24"/>
        </w:rPr>
        <w:t>умение ориентироваться в социально-политических и экономических событиях, оценивать их последствия; умение самостоятельно оценивать и принимать решения, определяющие стратегию поведения, с учётом гражданских и нравственных ценностей;</w:t>
      </w:r>
    </w:p>
    <w:p w:rsidR="00F3187B" w:rsidRPr="00590944" w:rsidRDefault="00F3187B">
      <w:pPr>
        <w:pStyle w:val="Bodytext1"/>
        <w:shd w:val="clear" w:color="auto" w:fill="auto"/>
        <w:spacing w:line="274" w:lineRule="exact"/>
        <w:ind w:left="20" w:right="20" w:firstLine="980"/>
        <w:jc w:val="both"/>
        <w:rPr>
          <w:sz w:val="24"/>
          <w:szCs w:val="24"/>
        </w:rPr>
      </w:pPr>
      <w:r w:rsidRPr="00590944">
        <w:rPr>
          <w:rStyle w:val="BodytextBold13"/>
          <w:sz w:val="24"/>
          <w:szCs w:val="24"/>
        </w:rPr>
        <w:t>Предметные результаты</w:t>
      </w:r>
      <w:r w:rsidRPr="00590944">
        <w:rPr>
          <w:sz w:val="24"/>
          <w:szCs w:val="24"/>
        </w:rPr>
        <w:t xml:space="preserve"> освоения основной образовательной программы среднего общего образования с учётом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w:t>
      </w:r>
    </w:p>
    <w:p w:rsidR="00F3187B" w:rsidRPr="00590944" w:rsidRDefault="00F3187B" w:rsidP="00590944">
      <w:pPr>
        <w:pStyle w:val="Heading31"/>
        <w:keepNext/>
        <w:keepLines/>
        <w:shd w:val="clear" w:color="auto" w:fill="auto"/>
        <w:spacing w:before="120" w:after="120" w:line="274" w:lineRule="exact"/>
        <w:ind w:left="23" w:firstLine="544"/>
        <w:jc w:val="both"/>
        <w:rPr>
          <w:sz w:val="24"/>
          <w:szCs w:val="24"/>
        </w:rPr>
      </w:pPr>
      <w:bookmarkStart w:id="6" w:name="bookmark5"/>
      <w:r w:rsidRPr="00590944">
        <w:rPr>
          <w:sz w:val="24"/>
          <w:szCs w:val="24"/>
        </w:rPr>
        <w:t>Модель выпускника.</w:t>
      </w:r>
      <w:bookmarkEnd w:id="6"/>
    </w:p>
    <w:p w:rsidR="00F3187B" w:rsidRPr="00590944" w:rsidRDefault="00F3187B" w:rsidP="00590944">
      <w:pPr>
        <w:pStyle w:val="Bodytext1"/>
        <w:shd w:val="clear" w:color="auto" w:fill="auto"/>
        <w:spacing w:line="274" w:lineRule="exact"/>
        <w:ind w:left="20" w:firstLine="547"/>
        <w:jc w:val="both"/>
        <w:rPr>
          <w:sz w:val="24"/>
          <w:szCs w:val="24"/>
        </w:rPr>
      </w:pPr>
      <w:r w:rsidRPr="00590944">
        <w:rPr>
          <w:sz w:val="24"/>
          <w:szCs w:val="24"/>
        </w:rPr>
        <w:t>Выпускник среднего общего образования:</w:t>
      </w:r>
    </w:p>
    <w:p w:rsidR="00F3187B" w:rsidRPr="00590944" w:rsidRDefault="00F3187B">
      <w:pPr>
        <w:pStyle w:val="Bodytext1"/>
        <w:numPr>
          <w:ilvl w:val="0"/>
          <w:numId w:val="2"/>
        </w:numPr>
        <w:shd w:val="clear" w:color="auto" w:fill="auto"/>
        <w:tabs>
          <w:tab w:val="left" w:pos="730"/>
        </w:tabs>
        <w:spacing w:line="278" w:lineRule="exact"/>
        <w:ind w:left="20" w:right="20" w:firstLine="420"/>
        <w:jc w:val="both"/>
        <w:rPr>
          <w:sz w:val="24"/>
          <w:szCs w:val="24"/>
        </w:rPr>
      </w:pPr>
      <w:r w:rsidRPr="00590944">
        <w:rPr>
          <w:sz w:val="24"/>
          <w:szCs w:val="24"/>
        </w:rPr>
        <w:t>достиг высокого уровня предметной компетентности по всем предметам школьного учебного плана;</w:t>
      </w:r>
    </w:p>
    <w:p w:rsidR="00F3187B" w:rsidRPr="00590944" w:rsidRDefault="00F3187B">
      <w:pPr>
        <w:pStyle w:val="Bodytext1"/>
        <w:numPr>
          <w:ilvl w:val="0"/>
          <w:numId w:val="2"/>
        </w:numPr>
        <w:shd w:val="clear" w:color="auto" w:fill="auto"/>
        <w:tabs>
          <w:tab w:val="left" w:pos="730"/>
        </w:tabs>
        <w:spacing w:line="278" w:lineRule="exact"/>
        <w:ind w:left="20" w:right="20" w:firstLine="420"/>
        <w:jc w:val="both"/>
        <w:rPr>
          <w:sz w:val="24"/>
          <w:szCs w:val="24"/>
        </w:rPr>
      </w:pPr>
      <w:r w:rsidRPr="00590944">
        <w:rPr>
          <w:sz w:val="24"/>
          <w:szCs w:val="24"/>
        </w:rPr>
        <w:t>готов к сознательному выбору дальнейшего профессионального образования; к выбору профессии, социально ценных форм досуговой деятельности, к самостоятельному решению семейно-бытовых проблем, защите своих прав и осознанию своих обязанностей;</w:t>
      </w:r>
    </w:p>
    <w:p w:rsidR="00F3187B" w:rsidRPr="00590944" w:rsidRDefault="00F3187B">
      <w:pPr>
        <w:pStyle w:val="Bodytext1"/>
        <w:numPr>
          <w:ilvl w:val="0"/>
          <w:numId w:val="2"/>
        </w:numPr>
        <w:shd w:val="clear" w:color="auto" w:fill="auto"/>
        <w:tabs>
          <w:tab w:val="left" w:pos="716"/>
        </w:tabs>
        <w:spacing w:line="278" w:lineRule="exact"/>
        <w:ind w:left="20" w:right="20" w:firstLine="420"/>
        <w:jc w:val="both"/>
        <w:rPr>
          <w:sz w:val="24"/>
          <w:szCs w:val="24"/>
        </w:rPr>
      </w:pPr>
      <w:r w:rsidRPr="00590944">
        <w:rPr>
          <w:sz w:val="24"/>
          <w:szCs w:val="24"/>
        </w:rPr>
        <w:t>знает и применяет способы укрепления здоровья, способен развивать основные физические качества;</w:t>
      </w:r>
    </w:p>
    <w:p w:rsidR="00F3187B" w:rsidRPr="00590944" w:rsidRDefault="00F3187B">
      <w:pPr>
        <w:pStyle w:val="Bodytext1"/>
        <w:numPr>
          <w:ilvl w:val="0"/>
          <w:numId w:val="2"/>
        </w:numPr>
        <w:shd w:val="clear" w:color="auto" w:fill="auto"/>
        <w:tabs>
          <w:tab w:val="left" w:pos="726"/>
        </w:tabs>
        <w:spacing w:line="269" w:lineRule="exact"/>
        <w:ind w:left="20" w:right="20" w:firstLine="420"/>
        <w:jc w:val="both"/>
        <w:rPr>
          <w:sz w:val="24"/>
          <w:szCs w:val="24"/>
        </w:rPr>
      </w:pPr>
      <w:r w:rsidRPr="00590944">
        <w:rPr>
          <w:sz w:val="24"/>
          <w:szCs w:val="24"/>
        </w:rPr>
        <w:t>осознает возможные достоинства и недостатки собственного «Я», умеет владеть собой в сложных ситуациях, обладает нравственными принципами;</w:t>
      </w:r>
    </w:p>
    <w:p w:rsidR="00F3187B" w:rsidRPr="00590944" w:rsidRDefault="00F3187B">
      <w:pPr>
        <w:pStyle w:val="Bodytext1"/>
        <w:numPr>
          <w:ilvl w:val="0"/>
          <w:numId w:val="2"/>
        </w:numPr>
        <w:shd w:val="clear" w:color="auto" w:fill="auto"/>
        <w:tabs>
          <w:tab w:val="left" w:pos="716"/>
        </w:tabs>
        <w:spacing w:line="274" w:lineRule="exact"/>
        <w:ind w:left="20" w:right="20" w:firstLine="420"/>
        <w:jc w:val="both"/>
        <w:rPr>
          <w:sz w:val="24"/>
          <w:szCs w:val="24"/>
        </w:rPr>
      </w:pPr>
      <w:r w:rsidRPr="00590944">
        <w:rPr>
          <w:sz w:val="24"/>
          <w:szCs w:val="24"/>
        </w:rPr>
        <w:t>усвоил основы коммуникативной культуры, навыки бесконфликтного поведения; владеет навыками делового общения, межличностных отношений, способствующих самореализации, достижению успеха в общественной и личной жизни;</w:t>
      </w:r>
    </w:p>
    <w:p w:rsidR="00F3187B" w:rsidRPr="00590944" w:rsidRDefault="00F3187B">
      <w:pPr>
        <w:pStyle w:val="Bodytext1"/>
        <w:numPr>
          <w:ilvl w:val="0"/>
          <w:numId w:val="2"/>
        </w:numPr>
        <w:shd w:val="clear" w:color="auto" w:fill="auto"/>
        <w:tabs>
          <w:tab w:val="left" w:pos="726"/>
        </w:tabs>
        <w:spacing w:line="274" w:lineRule="exact"/>
        <w:ind w:left="20" w:right="20" w:firstLine="420"/>
        <w:jc w:val="both"/>
        <w:rPr>
          <w:sz w:val="24"/>
          <w:szCs w:val="24"/>
        </w:rPr>
      </w:pPr>
      <w:r w:rsidRPr="00590944">
        <w:rPr>
          <w:sz w:val="24"/>
          <w:szCs w:val="24"/>
        </w:rPr>
        <w:lastRenderedPageBreak/>
        <w:t>владеет основами мировой культуры; воспринимает себя как носителя общечеловеческих ценностей, способен к творчеству в пространстве культуры, к диалогу в деятельности и мышлении;</w:t>
      </w:r>
    </w:p>
    <w:p w:rsidR="00F3187B" w:rsidRPr="00590944" w:rsidRDefault="00F3187B">
      <w:pPr>
        <w:pStyle w:val="Bodytext1"/>
        <w:numPr>
          <w:ilvl w:val="0"/>
          <w:numId w:val="2"/>
        </w:numPr>
        <w:shd w:val="clear" w:color="auto" w:fill="auto"/>
        <w:tabs>
          <w:tab w:val="left" w:pos="735"/>
        </w:tabs>
        <w:spacing w:line="274" w:lineRule="exact"/>
        <w:ind w:left="20" w:right="20" w:firstLine="420"/>
        <w:jc w:val="both"/>
        <w:rPr>
          <w:sz w:val="24"/>
          <w:szCs w:val="24"/>
        </w:rPr>
      </w:pPr>
      <w:r w:rsidRPr="00590944">
        <w:rPr>
          <w:sz w:val="24"/>
          <w:szCs w:val="24"/>
        </w:rPr>
        <w:t>готов способствовать процветанию России, защищать Родину, знает общественно- политические достижения государства, чтит государственную символику и национальные святыни народов, его населяющих, любит его историю и литературу, принимает активное участие в государственных праздниках;</w:t>
      </w:r>
    </w:p>
    <w:p w:rsidR="00F3187B" w:rsidRPr="00590944" w:rsidRDefault="00F3187B">
      <w:pPr>
        <w:pStyle w:val="Bodytext1"/>
        <w:numPr>
          <w:ilvl w:val="0"/>
          <w:numId w:val="2"/>
        </w:numPr>
        <w:shd w:val="clear" w:color="auto" w:fill="auto"/>
        <w:tabs>
          <w:tab w:val="left" w:pos="716"/>
        </w:tabs>
        <w:spacing w:line="278" w:lineRule="exact"/>
        <w:ind w:left="20" w:right="20" w:firstLine="460"/>
        <w:jc w:val="both"/>
        <w:rPr>
          <w:sz w:val="24"/>
          <w:szCs w:val="24"/>
        </w:rPr>
      </w:pPr>
      <w:r w:rsidRPr="00590944">
        <w:rPr>
          <w:sz w:val="24"/>
          <w:szCs w:val="24"/>
        </w:rPr>
        <w:t>знает свои гражданские права и умеет их реализовывать, ориентируется в соблюдении прав и обязанностей;</w:t>
      </w:r>
    </w:p>
    <w:p w:rsidR="00F3187B" w:rsidRPr="00590944" w:rsidRDefault="00F3187B">
      <w:pPr>
        <w:pStyle w:val="Bodytext1"/>
        <w:numPr>
          <w:ilvl w:val="0"/>
          <w:numId w:val="2"/>
        </w:numPr>
        <w:shd w:val="clear" w:color="auto" w:fill="auto"/>
        <w:tabs>
          <w:tab w:val="left" w:pos="716"/>
        </w:tabs>
        <w:spacing w:line="278" w:lineRule="exact"/>
        <w:ind w:left="20" w:right="20" w:firstLine="460"/>
        <w:jc w:val="both"/>
        <w:rPr>
          <w:sz w:val="24"/>
          <w:szCs w:val="24"/>
        </w:rPr>
      </w:pPr>
      <w:r w:rsidRPr="00590944">
        <w:rPr>
          <w:sz w:val="24"/>
          <w:szCs w:val="24"/>
        </w:rPr>
        <w:t>уважительно относится к национальным культурам народов Российской Федерации;</w:t>
      </w:r>
    </w:p>
    <w:p w:rsidR="00F3187B" w:rsidRPr="00590944" w:rsidRDefault="00F3187B">
      <w:pPr>
        <w:pStyle w:val="Bodytext1"/>
        <w:numPr>
          <w:ilvl w:val="0"/>
          <w:numId w:val="2"/>
        </w:numPr>
        <w:shd w:val="clear" w:color="auto" w:fill="auto"/>
        <w:tabs>
          <w:tab w:val="left" w:pos="730"/>
        </w:tabs>
        <w:spacing w:after="279" w:line="278" w:lineRule="exact"/>
        <w:ind w:left="20" w:right="20" w:firstLine="460"/>
        <w:jc w:val="both"/>
        <w:rPr>
          <w:sz w:val="24"/>
          <w:szCs w:val="24"/>
        </w:rPr>
      </w:pPr>
      <w:r w:rsidRPr="00590944">
        <w:rPr>
          <w:sz w:val="24"/>
          <w:szCs w:val="24"/>
        </w:rPr>
        <w:t>готов к жизни в современном мире, ориентируется в его проблемах, ценностях, нравственных нормах, умеет жить в условиях рынка и информационных технологий, понимает особенности жизни в крупном городе, ориентируется в возможностях этой жизни для развития своих духовных запросов, в научном понимании мира.</w:t>
      </w:r>
    </w:p>
    <w:p w:rsidR="00F3187B" w:rsidRPr="00590944" w:rsidRDefault="00F3187B" w:rsidP="00590944">
      <w:pPr>
        <w:pStyle w:val="Heading31"/>
        <w:keepNext/>
        <w:keepLines/>
        <w:shd w:val="clear" w:color="auto" w:fill="auto"/>
        <w:spacing w:after="203" w:line="230" w:lineRule="exact"/>
        <w:ind w:left="20" w:firstLine="547"/>
        <w:jc w:val="both"/>
        <w:rPr>
          <w:sz w:val="24"/>
          <w:szCs w:val="24"/>
        </w:rPr>
      </w:pPr>
      <w:bookmarkStart w:id="7" w:name="bookmark6"/>
      <w:r w:rsidRPr="00590944">
        <w:rPr>
          <w:sz w:val="24"/>
          <w:szCs w:val="24"/>
        </w:rPr>
        <w:t>1.3. Система оценивания достижения планируемых результатов</w:t>
      </w:r>
      <w:bookmarkEnd w:id="7"/>
    </w:p>
    <w:p w:rsidR="00F3187B" w:rsidRPr="00590944" w:rsidRDefault="00F3187B">
      <w:pPr>
        <w:pStyle w:val="Bodytext1"/>
        <w:shd w:val="clear" w:color="auto" w:fill="auto"/>
        <w:spacing w:line="274" w:lineRule="exact"/>
        <w:ind w:left="20" w:right="20" w:firstLine="720"/>
        <w:jc w:val="both"/>
        <w:rPr>
          <w:sz w:val="24"/>
          <w:szCs w:val="24"/>
        </w:rPr>
      </w:pPr>
      <w:r w:rsidRPr="00590944">
        <w:rPr>
          <w:sz w:val="24"/>
          <w:szCs w:val="24"/>
        </w:rPr>
        <w:t>Отметка - это результат процесса оценивания, количественное выражение учебных достижений учащихся в цифрах или баллах. Оценке подлежат как объём, системность знаний, так и уровень развития интеллекта, навыков, умений, компетенций, характеризующие учебные достижения обучающегося в учебной деятельности.</w:t>
      </w:r>
    </w:p>
    <w:p w:rsidR="00F3187B" w:rsidRPr="00590944" w:rsidRDefault="00F3187B">
      <w:pPr>
        <w:pStyle w:val="Bodytext1"/>
        <w:shd w:val="clear" w:color="auto" w:fill="auto"/>
        <w:spacing w:line="274" w:lineRule="exact"/>
        <w:ind w:left="20" w:right="20" w:firstLine="720"/>
        <w:jc w:val="both"/>
        <w:rPr>
          <w:sz w:val="24"/>
          <w:szCs w:val="24"/>
        </w:rPr>
      </w:pPr>
      <w:r w:rsidRPr="00590944">
        <w:rPr>
          <w:sz w:val="24"/>
          <w:szCs w:val="24"/>
        </w:rPr>
        <w:t>Основная цель системы оценивания - это повышение качества образования посредством установления единых требований к выставлению отметок и оценок учебных достижений;</w:t>
      </w:r>
    </w:p>
    <w:p w:rsidR="00F3187B" w:rsidRPr="00590944" w:rsidRDefault="00F3187B">
      <w:pPr>
        <w:pStyle w:val="Bodytext1"/>
        <w:shd w:val="clear" w:color="auto" w:fill="auto"/>
        <w:spacing w:line="274" w:lineRule="exact"/>
        <w:ind w:left="20" w:firstLine="0"/>
        <w:jc w:val="both"/>
        <w:rPr>
          <w:sz w:val="24"/>
          <w:szCs w:val="24"/>
        </w:rPr>
      </w:pPr>
      <w:r w:rsidRPr="00590944">
        <w:rPr>
          <w:sz w:val="24"/>
          <w:szCs w:val="24"/>
        </w:rPr>
        <w:t>Основными задачами системы оценивания являются:</w:t>
      </w:r>
    </w:p>
    <w:p w:rsidR="00F3187B" w:rsidRPr="00590944" w:rsidRDefault="00F3187B">
      <w:pPr>
        <w:pStyle w:val="Bodytext1"/>
        <w:numPr>
          <w:ilvl w:val="0"/>
          <w:numId w:val="3"/>
        </w:numPr>
        <w:shd w:val="clear" w:color="auto" w:fill="auto"/>
        <w:tabs>
          <w:tab w:val="left" w:pos="236"/>
        </w:tabs>
        <w:spacing w:line="274" w:lineRule="exact"/>
        <w:ind w:left="20" w:right="20" w:firstLine="0"/>
        <w:jc w:val="both"/>
        <w:rPr>
          <w:sz w:val="24"/>
          <w:szCs w:val="24"/>
        </w:rPr>
      </w:pPr>
      <w:r w:rsidRPr="00590944">
        <w:rPr>
          <w:sz w:val="24"/>
          <w:szCs w:val="24"/>
        </w:rPr>
        <w:t>установление фактического уровня знаний, умений, навыков по предметам базисной и инвариантной части учебного плана, соотнесение этого уровня с требованиями федерального компонента государственного образовательного стандарта.</w:t>
      </w:r>
    </w:p>
    <w:p w:rsidR="00F3187B" w:rsidRPr="00590944" w:rsidRDefault="00F3187B">
      <w:pPr>
        <w:pStyle w:val="Bodytext1"/>
        <w:numPr>
          <w:ilvl w:val="0"/>
          <w:numId w:val="3"/>
        </w:numPr>
        <w:shd w:val="clear" w:color="auto" w:fill="auto"/>
        <w:tabs>
          <w:tab w:val="left" w:pos="159"/>
        </w:tabs>
        <w:spacing w:line="274" w:lineRule="exact"/>
        <w:ind w:left="20" w:firstLine="0"/>
        <w:jc w:val="both"/>
        <w:rPr>
          <w:sz w:val="24"/>
          <w:szCs w:val="24"/>
        </w:rPr>
      </w:pPr>
      <w:r w:rsidRPr="00590944">
        <w:rPr>
          <w:sz w:val="24"/>
          <w:szCs w:val="24"/>
        </w:rPr>
        <w:t>контроль за выполнением учебных программ.</w:t>
      </w:r>
    </w:p>
    <w:p w:rsidR="00F3187B" w:rsidRPr="00590944" w:rsidRDefault="00F3187B">
      <w:pPr>
        <w:pStyle w:val="Bodytext1"/>
        <w:numPr>
          <w:ilvl w:val="0"/>
          <w:numId w:val="3"/>
        </w:numPr>
        <w:shd w:val="clear" w:color="auto" w:fill="auto"/>
        <w:tabs>
          <w:tab w:val="left" w:pos="159"/>
        </w:tabs>
        <w:spacing w:line="274" w:lineRule="exact"/>
        <w:ind w:left="20" w:firstLine="0"/>
        <w:jc w:val="both"/>
        <w:rPr>
          <w:sz w:val="24"/>
          <w:szCs w:val="24"/>
        </w:rPr>
      </w:pPr>
      <w:r w:rsidRPr="00590944">
        <w:rPr>
          <w:sz w:val="24"/>
          <w:szCs w:val="24"/>
        </w:rPr>
        <w:t>формирование мотивации, самооценки обучающегося.</w:t>
      </w:r>
    </w:p>
    <w:p w:rsidR="00F3187B" w:rsidRPr="00590944" w:rsidRDefault="00F3187B">
      <w:pPr>
        <w:pStyle w:val="Bodytext1"/>
        <w:numPr>
          <w:ilvl w:val="0"/>
          <w:numId w:val="3"/>
        </w:numPr>
        <w:shd w:val="clear" w:color="auto" w:fill="auto"/>
        <w:tabs>
          <w:tab w:val="left" w:pos="294"/>
        </w:tabs>
        <w:spacing w:line="274" w:lineRule="exact"/>
        <w:ind w:left="20" w:right="20" w:firstLine="0"/>
        <w:jc w:val="both"/>
        <w:rPr>
          <w:sz w:val="24"/>
          <w:szCs w:val="24"/>
        </w:rPr>
      </w:pPr>
      <w:r w:rsidRPr="00590944">
        <w:rPr>
          <w:sz w:val="24"/>
          <w:szCs w:val="24"/>
        </w:rPr>
        <w:t>повышение уровня объективности, гласности в оценивании педагогом учебных достижений обучающегося.</w:t>
      </w:r>
    </w:p>
    <w:p w:rsidR="00F3187B" w:rsidRPr="00590944" w:rsidRDefault="00F3187B" w:rsidP="00EB10B2">
      <w:pPr>
        <w:pStyle w:val="Heading31"/>
        <w:keepNext/>
        <w:keepLines/>
        <w:shd w:val="clear" w:color="auto" w:fill="auto"/>
        <w:spacing w:before="120" w:after="120" w:line="240" w:lineRule="auto"/>
        <w:ind w:left="23" w:firstLine="720"/>
        <w:jc w:val="both"/>
        <w:rPr>
          <w:sz w:val="24"/>
          <w:szCs w:val="24"/>
        </w:rPr>
      </w:pPr>
      <w:bookmarkStart w:id="8" w:name="bookmark7"/>
      <w:r w:rsidRPr="00590944">
        <w:rPr>
          <w:sz w:val="24"/>
          <w:szCs w:val="24"/>
        </w:rPr>
        <w:t>Принципами системы оценивания являются:</w:t>
      </w:r>
      <w:bookmarkEnd w:id="8"/>
    </w:p>
    <w:p w:rsidR="00F3187B" w:rsidRPr="00590944" w:rsidRDefault="00F3187B">
      <w:pPr>
        <w:pStyle w:val="Bodytext1"/>
        <w:numPr>
          <w:ilvl w:val="0"/>
          <w:numId w:val="3"/>
        </w:numPr>
        <w:shd w:val="clear" w:color="auto" w:fill="auto"/>
        <w:tabs>
          <w:tab w:val="left" w:pos="322"/>
        </w:tabs>
        <w:spacing w:line="274" w:lineRule="exact"/>
        <w:ind w:left="20" w:right="20" w:firstLine="0"/>
        <w:jc w:val="both"/>
        <w:rPr>
          <w:sz w:val="24"/>
          <w:szCs w:val="24"/>
        </w:rPr>
      </w:pPr>
      <w:r w:rsidRPr="00590944">
        <w:rPr>
          <w:sz w:val="24"/>
          <w:szCs w:val="24"/>
        </w:rPr>
        <w:t>справедливость и объективность - это единые критерии оценивания ЗУНов обучающихся, известные им заранее;</w:t>
      </w:r>
    </w:p>
    <w:p w:rsidR="00F3187B" w:rsidRPr="00590944" w:rsidRDefault="00F3187B">
      <w:pPr>
        <w:pStyle w:val="Bodytext1"/>
        <w:numPr>
          <w:ilvl w:val="0"/>
          <w:numId w:val="3"/>
        </w:numPr>
        <w:shd w:val="clear" w:color="auto" w:fill="auto"/>
        <w:tabs>
          <w:tab w:val="left" w:pos="150"/>
        </w:tabs>
        <w:spacing w:line="274" w:lineRule="exact"/>
        <w:ind w:left="20" w:firstLine="0"/>
        <w:jc w:val="both"/>
        <w:rPr>
          <w:sz w:val="24"/>
          <w:szCs w:val="24"/>
        </w:rPr>
      </w:pPr>
      <w:r w:rsidRPr="00590944">
        <w:rPr>
          <w:sz w:val="24"/>
          <w:szCs w:val="24"/>
        </w:rPr>
        <w:t>учет возрастных и индивидуальных особенностей обучающихся;</w:t>
      </w:r>
    </w:p>
    <w:p w:rsidR="00F3187B" w:rsidRPr="00590944" w:rsidRDefault="00F3187B">
      <w:pPr>
        <w:pStyle w:val="Bodytext1"/>
        <w:numPr>
          <w:ilvl w:val="0"/>
          <w:numId w:val="3"/>
        </w:numPr>
        <w:shd w:val="clear" w:color="auto" w:fill="auto"/>
        <w:tabs>
          <w:tab w:val="left" w:pos="226"/>
        </w:tabs>
        <w:spacing w:line="274" w:lineRule="exact"/>
        <w:ind w:left="20" w:right="20" w:firstLine="0"/>
        <w:jc w:val="both"/>
        <w:rPr>
          <w:sz w:val="24"/>
          <w:szCs w:val="24"/>
        </w:rPr>
      </w:pPr>
      <w:r w:rsidRPr="00590944">
        <w:rPr>
          <w:sz w:val="24"/>
          <w:szCs w:val="24"/>
        </w:rPr>
        <w:t>гласность и прозрачность - это доступность и понятность информации об учебных достижениях обучающихся, возможность любого заинтересованного лица проанализировать результаты и сделать соответствующие выводы;</w:t>
      </w:r>
    </w:p>
    <w:p w:rsidR="00F3187B" w:rsidRPr="00590944" w:rsidRDefault="00F3187B" w:rsidP="00EB10B2">
      <w:pPr>
        <w:pStyle w:val="Bodytext1"/>
        <w:numPr>
          <w:ilvl w:val="0"/>
          <w:numId w:val="3"/>
        </w:numPr>
        <w:shd w:val="clear" w:color="auto" w:fill="auto"/>
        <w:tabs>
          <w:tab w:val="left" w:pos="159"/>
        </w:tabs>
        <w:spacing w:line="240" w:lineRule="auto"/>
        <w:ind w:left="23" w:firstLine="0"/>
        <w:jc w:val="both"/>
        <w:rPr>
          <w:sz w:val="24"/>
          <w:szCs w:val="24"/>
        </w:rPr>
      </w:pPr>
      <w:r w:rsidRPr="00590944">
        <w:rPr>
          <w:sz w:val="24"/>
          <w:szCs w:val="24"/>
        </w:rPr>
        <w:t>своевременность выставления оценок после проведения контроля.</w:t>
      </w:r>
    </w:p>
    <w:p w:rsidR="00F3187B" w:rsidRPr="00590944" w:rsidRDefault="00F3187B" w:rsidP="00EB10B2">
      <w:pPr>
        <w:pStyle w:val="Heading31"/>
        <w:keepNext/>
        <w:keepLines/>
        <w:shd w:val="clear" w:color="auto" w:fill="auto"/>
        <w:spacing w:before="120" w:after="120" w:line="240" w:lineRule="auto"/>
        <w:ind w:left="23" w:firstLine="720"/>
        <w:jc w:val="both"/>
        <w:rPr>
          <w:sz w:val="24"/>
          <w:szCs w:val="24"/>
        </w:rPr>
      </w:pPr>
      <w:bookmarkStart w:id="9" w:name="bookmark8"/>
      <w:r w:rsidRPr="00590944">
        <w:rPr>
          <w:sz w:val="24"/>
          <w:szCs w:val="24"/>
        </w:rPr>
        <w:t>Критерии системы оценивания</w:t>
      </w:r>
      <w:bookmarkEnd w:id="9"/>
    </w:p>
    <w:p w:rsidR="00F3187B" w:rsidRPr="00590944" w:rsidRDefault="00F3187B">
      <w:pPr>
        <w:pStyle w:val="Bodytext1"/>
        <w:shd w:val="clear" w:color="auto" w:fill="auto"/>
        <w:spacing w:line="274" w:lineRule="exact"/>
        <w:ind w:left="20" w:right="20" w:firstLine="720"/>
        <w:jc w:val="both"/>
        <w:rPr>
          <w:sz w:val="24"/>
          <w:szCs w:val="24"/>
        </w:rPr>
      </w:pPr>
      <w:r w:rsidRPr="00590944">
        <w:rPr>
          <w:sz w:val="24"/>
          <w:szCs w:val="24"/>
        </w:rPr>
        <w:t>В образовательном учреждении принята 5-бальная шкала отметок: «5» - отлично; «4» - хорошо; «3» - удовлетворительно; «2» - неудовлетворительно; «1» - отсутствие ответа или работы по неуважительной причине.</w:t>
      </w:r>
    </w:p>
    <w:p w:rsidR="00F3187B" w:rsidRPr="00590944" w:rsidRDefault="00F3187B">
      <w:pPr>
        <w:pStyle w:val="Bodytext1"/>
        <w:shd w:val="clear" w:color="auto" w:fill="auto"/>
        <w:spacing w:line="274" w:lineRule="exact"/>
        <w:ind w:left="20" w:right="20" w:firstLine="720"/>
        <w:jc w:val="both"/>
        <w:rPr>
          <w:sz w:val="24"/>
          <w:szCs w:val="24"/>
        </w:rPr>
      </w:pPr>
      <w:r w:rsidRPr="00590944">
        <w:rPr>
          <w:sz w:val="24"/>
          <w:szCs w:val="24"/>
        </w:rPr>
        <w:t>Отметку "5" - получает ученик, если его устный ответ, письменная работа, практическая деятельность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Ученик обосновывает свои суждения, применяет знания на практике, приводит собственные примеры).</w:t>
      </w:r>
    </w:p>
    <w:p w:rsidR="00F3187B" w:rsidRPr="00590944" w:rsidRDefault="00F3187B">
      <w:pPr>
        <w:pStyle w:val="Bodytext1"/>
        <w:shd w:val="clear" w:color="auto" w:fill="auto"/>
        <w:spacing w:line="274" w:lineRule="exact"/>
        <w:ind w:left="20" w:right="20" w:firstLine="720"/>
        <w:jc w:val="both"/>
        <w:rPr>
          <w:sz w:val="24"/>
          <w:szCs w:val="24"/>
        </w:rPr>
      </w:pPr>
      <w:r w:rsidRPr="00590944">
        <w:rPr>
          <w:sz w:val="24"/>
          <w:szCs w:val="24"/>
        </w:rPr>
        <w:t xml:space="preserve">Отметку "4" - получает ученик, если его устный ответ, письменная работа, практическая деятельность или её результаты в общем соответствуют требованиям учебной </w:t>
      </w:r>
      <w:r w:rsidRPr="00590944">
        <w:rPr>
          <w:sz w:val="24"/>
          <w:szCs w:val="24"/>
        </w:rPr>
        <w:lastRenderedPageBreak/>
        <w:t>программы и объем ЗУНов составляет 70-90% содержания (правильный, но не совсем точный ответ).</w:t>
      </w:r>
    </w:p>
    <w:p w:rsidR="00F3187B" w:rsidRPr="00590944" w:rsidRDefault="00F3187B" w:rsidP="00EB10B2">
      <w:pPr>
        <w:pStyle w:val="Bodytext1"/>
        <w:shd w:val="clear" w:color="auto" w:fill="auto"/>
        <w:spacing w:line="274" w:lineRule="exact"/>
        <w:ind w:left="20" w:right="20" w:firstLine="720"/>
        <w:jc w:val="both"/>
        <w:rPr>
          <w:sz w:val="24"/>
          <w:szCs w:val="24"/>
        </w:rPr>
      </w:pPr>
      <w:r w:rsidRPr="00590944">
        <w:rPr>
          <w:sz w:val="24"/>
          <w:szCs w:val="24"/>
        </w:rPr>
        <w:t>Отметку "3" - получает ученик, если его устный ответ, письменная работа, практическая деятельность и её результаты в основном соответствуют требованиям программы, однако имеется определённый набор грубых и негрубых ошибок и недочётов.</w:t>
      </w:r>
      <w:r w:rsidR="00EB10B2" w:rsidRPr="00590944">
        <w:rPr>
          <w:sz w:val="24"/>
          <w:szCs w:val="24"/>
        </w:rPr>
        <w:t xml:space="preserve"> </w:t>
      </w:r>
      <w:r w:rsidRPr="00590944">
        <w:rPr>
          <w:sz w:val="24"/>
          <w:szCs w:val="24"/>
        </w:rPr>
        <w:t>Учащийся владеет ЗУНами в объеме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F3187B" w:rsidRPr="00590944" w:rsidRDefault="00F3187B">
      <w:pPr>
        <w:pStyle w:val="Bodytext1"/>
        <w:shd w:val="clear" w:color="auto" w:fill="auto"/>
        <w:spacing w:line="274" w:lineRule="exact"/>
        <w:ind w:left="20" w:right="20" w:firstLine="700"/>
        <w:jc w:val="both"/>
        <w:rPr>
          <w:sz w:val="24"/>
          <w:szCs w:val="24"/>
        </w:rPr>
      </w:pPr>
      <w:r w:rsidRPr="00590944">
        <w:rPr>
          <w:sz w:val="24"/>
          <w:szCs w:val="24"/>
        </w:rPr>
        <w:t xml:space="preserve">Отметку "2" - получает ученик, если его устный ответ, письменная работа, практическая деятельность и её результаты частично соответствуют требованиям программы, имеются существенные недостатки и грубые ошибки, объем ЗУНов учащегося составляет 20-50% </w:t>
      </w:r>
      <w:r w:rsidR="00EB10B2" w:rsidRPr="00590944">
        <w:rPr>
          <w:sz w:val="24"/>
          <w:szCs w:val="24"/>
        </w:rPr>
        <w:t xml:space="preserve">содержания (неправильный ответ), </w:t>
      </w:r>
      <w:r w:rsidRPr="00590944">
        <w:rPr>
          <w:sz w:val="24"/>
          <w:szCs w:val="24"/>
        </w:rPr>
        <w:t>в случае отказа от ответа или отсутствия работы без объяснения причины или неуважительной причины.</w:t>
      </w:r>
    </w:p>
    <w:p w:rsidR="00F3187B" w:rsidRPr="00590944" w:rsidRDefault="00F3187B" w:rsidP="00590944">
      <w:pPr>
        <w:pStyle w:val="Bodytext1"/>
        <w:shd w:val="clear" w:color="auto" w:fill="auto"/>
        <w:spacing w:before="120" w:line="274" w:lineRule="exact"/>
        <w:ind w:left="23" w:right="23" w:firstLine="697"/>
        <w:jc w:val="both"/>
        <w:rPr>
          <w:sz w:val="24"/>
          <w:szCs w:val="24"/>
        </w:rPr>
      </w:pPr>
      <w:r w:rsidRPr="00590944">
        <w:rPr>
          <w:rStyle w:val="BodytextBold12"/>
          <w:sz w:val="24"/>
          <w:szCs w:val="24"/>
        </w:rPr>
        <w:t>Виды аттестации:</w:t>
      </w:r>
      <w:r w:rsidRPr="00590944">
        <w:rPr>
          <w:sz w:val="24"/>
          <w:szCs w:val="24"/>
        </w:rPr>
        <w:t xml:space="preserve"> текущий контроль, промежуточная аттестация и государственная итоговая аттестация.</w:t>
      </w:r>
    </w:p>
    <w:p w:rsidR="00F3187B" w:rsidRPr="00590944" w:rsidRDefault="00F3187B">
      <w:pPr>
        <w:pStyle w:val="Bodytext1"/>
        <w:shd w:val="clear" w:color="auto" w:fill="auto"/>
        <w:spacing w:line="274" w:lineRule="exact"/>
        <w:ind w:left="20" w:right="20" w:firstLine="700"/>
        <w:jc w:val="both"/>
        <w:rPr>
          <w:sz w:val="24"/>
          <w:szCs w:val="24"/>
        </w:rPr>
      </w:pPr>
      <w:r w:rsidRPr="00590944">
        <w:rPr>
          <w:rStyle w:val="Bodytext210"/>
          <w:sz w:val="24"/>
          <w:szCs w:val="24"/>
        </w:rPr>
        <w:t>Текущий контроль</w:t>
      </w:r>
      <w:r w:rsidRPr="00590944">
        <w:rPr>
          <w:sz w:val="24"/>
          <w:szCs w:val="24"/>
        </w:rPr>
        <w:t xml:space="preserve"> - это оценка качества усвоения содержания компонентов какой- либо части (темы) конкретного учебного предмета в процессе её изучения обучающимся по результатам проверки (проверок). Проводится преподавателем данной учебной дисциплины, предмета.</w:t>
      </w:r>
    </w:p>
    <w:p w:rsidR="00F3187B" w:rsidRPr="00590944" w:rsidRDefault="00F3187B">
      <w:pPr>
        <w:pStyle w:val="Bodytext1"/>
        <w:shd w:val="clear" w:color="auto" w:fill="auto"/>
        <w:spacing w:line="274" w:lineRule="exact"/>
        <w:ind w:left="20" w:right="20" w:firstLine="700"/>
        <w:jc w:val="both"/>
        <w:rPr>
          <w:sz w:val="24"/>
          <w:szCs w:val="24"/>
        </w:rPr>
      </w:pPr>
      <w:r w:rsidRPr="00590944">
        <w:rPr>
          <w:rStyle w:val="Bodytext210"/>
          <w:sz w:val="24"/>
          <w:szCs w:val="24"/>
        </w:rPr>
        <w:t>Промежуточная аттестация</w:t>
      </w:r>
      <w:r w:rsidRPr="00590944">
        <w:rPr>
          <w:sz w:val="24"/>
          <w:szCs w:val="24"/>
        </w:rPr>
        <w:t xml:space="preserve"> - процедура, проводимая с целью оценки качества освоения обучающимися содержания части или всего объема одной учебной дисциплины после завершения ее изучения. Проводится преподавателем данной учебной дисциплины, предмета или администрацией (в случае проведения итогового контроля в 10 классе по данному предмету, дисциплине).</w:t>
      </w:r>
    </w:p>
    <w:p w:rsidR="00EB10B2" w:rsidRPr="00590944" w:rsidRDefault="00F3187B">
      <w:pPr>
        <w:pStyle w:val="Bodytext1"/>
        <w:shd w:val="clear" w:color="auto" w:fill="auto"/>
        <w:spacing w:line="274" w:lineRule="exact"/>
        <w:ind w:left="20" w:right="20" w:firstLine="0"/>
        <w:jc w:val="both"/>
        <w:rPr>
          <w:sz w:val="24"/>
          <w:szCs w:val="24"/>
        </w:rPr>
      </w:pPr>
      <w:r w:rsidRPr="00590944">
        <w:rPr>
          <w:rStyle w:val="Bodytext210"/>
          <w:sz w:val="24"/>
          <w:szCs w:val="24"/>
        </w:rPr>
        <w:t>Государственная итоговая аттестация</w:t>
      </w:r>
      <w:r w:rsidRPr="00590944">
        <w:rPr>
          <w:sz w:val="24"/>
          <w:szCs w:val="24"/>
        </w:rPr>
        <w:t xml:space="preserve"> - это оценка знаний выпускников по данному предмету (дисциплине) по завершении каждого уровня образования - основного общего, среднего общего - для определения соответствия их знаний государственным образовательным стандартам. Проводится на основании соответствующих государственных нормативных документов. </w:t>
      </w:r>
    </w:p>
    <w:p w:rsidR="00F3187B" w:rsidRPr="00590944" w:rsidRDefault="00F3187B" w:rsidP="00EB10B2">
      <w:pPr>
        <w:pStyle w:val="Bodytext1"/>
        <w:shd w:val="clear" w:color="auto" w:fill="auto"/>
        <w:spacing w:before="120" w:after="120" w:line="274" w:lineRule="exact"/>
        <w:ind w:left="23" w:right="23" w:firstLine="544"/>
        <w:jc w:val="both"/>
        <w:rPr>
          <w:sz w:val="24"/>
          <w:szCs w:val="24"/>
        </w:rPr>
      </w:pPr>
      <w:r w:rsidRPr="00590944">
        <w:rPr>
          <w:rStyle w:val="BodytextBold12"/>
          <w:sz w:val="24"/>
          <w:szCs w:val="24"/>
        </w:rPr>
        <w:t>Текущий контроль.</w:t>
      </w:r>
    </w:p>
    <w:p w:rsidR="00F3187B" w:rsidRPr="00590944" w:rsidRDefault="00F3187B" w:rsidP="00EB10B2">
      <w:pPr>
        <w:pStyle w:val="Bodytext1"/>
        <w:shd w:val="clear" w:color="auto" w:fill="auto"/>
        <w:spacing w:line="274" w:lineRule="exact"/>
        <w:ind w:left="20" w:firstLine="547"/>
        <w:jc w:val="both"/>
        <w:rPr>
          <w:sz w:val="24"/>
          <w:szCs w:val="24"/>
        </w:rPr>
      </w:pPr>
      <w:r w:rsidRPr="00590944">
        <w:rPr>
          <w:sz w:val="24"/>
          <w:szCs w:val="24"/>
        </w:rPr>
        <w:t>Текущему контролю подлежат все обучающиеся ОУ.</w:t>
      </w:r>
    </w:p>
    <w:p w:rsidR="00F3187B" w:rsidRPr="00590944" w:rsidRDefault="00F3187B" w:rsidP="00EB10B2">
      <w:pPr>
        <w:pStyle w:val="Bodytext1"/>
        <w:shd w:val="clear" w:color="auto" w:fill="auto"/>
        <w:spacing w:line="274" w:lineRule="exact"/>
        <w:ind w:left="20" w:right="20" w:firstLine="547"/>
        <w:jc w:val="both"/>
        <w:rPr>
          <w:sz w:val="24"/>
          <w:szCs w:val="24"/>
        </w:rPr>
      </w:pPr>
      <w:r w:rsidRPr="00590944">
        <w:rPr>
          <w:sz w:val="24"/>
          <w:szCs w:val="24"/>
        </w:rPr>
        <w:t>Форму текущего контроля определяет учитель с учетом контингента обучающихся, содержания учебного материала и используемых им образовательных технологий. Избранная форма текущего контроля представлена в рабочих программах по предмету. Отметка за выполненную письменную работу заносится в классный журнал к следующему уроку, за исключением отметки за сочинение - в 10-11-х классах по русскому языку и литературе - не более чем через 7 дней.</w:t>
      </w:r>
    </w:p>
    <w:p w:rsidR="00F3187B" w:rsidRPr="00590944" w:rsidRDefault="00F3187B" w:rsidP="00590944">
      <w:pPr>
        <w:pStyle w:val="Bodytext1"/>
        <w:shd w:val="clear" w:color="auto" w:fill="auto"/>
        <w:spacing w:line="274" w:lineRule="exact"/>
        <w:ind w:left="20" w:right="20" w:firstLine="547"/>
        <w:jc w:val="both"/>
        <w:rPr>
          <w:sz w:val="24"/>
          <w:szCs w:val="24"/>
        </w:rPr>
      </w:pPr>
      <w:r w:rsidRPr="00590944">
        <w:rPr>
          <w:sz w:val="24"/>
          <w:szCs w:val="24"/>
        </w:rPr>
        <w:t xml:space="preserve">Отметка обучающихся за полугодие выставляется на основе результатов письменных работ и устных ответов обучающихся и с учетом их фактических знаний, умений и навыков. Полугодовые, годовые отметки выставляются в журнал за два дня до начала каникул. Классные руководители обязаны довести до сведения обучающихся и их родителей (законных представителей) итоги полугодия, года и решение </w:t>
      </w:r>
      <w:r w:rsidR="00590944" w:rsidRPr="00590944">
        <w:rPr>
          <w:sz w:val="24"/>
          <w:szCs w:val="24"/>
        </w:rPr>
        <w:t>П</w:t>
      </w:r>
      <w:r w:rsidRPr="00590944">
        <w:rPr>
          <w:sz w:val="24"/>
          <w:szCs w:val="24"/>
        </w:rPr>
        <w:t>едагогического совета о переводе обучающегося в следующий класс, а в случае неудовлетворительных результатов учебного года - в письменном виде под роспись родителей с указанием даты ознакомления. К промежуточной аттестации допускаются все обучающиеся 10,11 классов.</w:t>
      </w:r>
    </w:p>
    <w:p w:rsidR="00F3187B" w:rsidRPr="00590944" w:rsidRDefault="00F3187B" w:rsidP="00590944">
      <w:pPr>
        <w:pStyle w:val="Bodytext1"/>
        <w:shd w:val="clear" w:color="auto" w:fill="auto"/>
        <w:spacing w:line="274" w:lineRule="exact"/>
        <w:ind w:left="20" w:right="20" w:firstLine="547"/>
        <w:jc w:val="both"/>
        <w:rPr>
          <w:sz w:val="24"/>
          <w:szCs w:val="24"/>
        </w:rPr>
      </w:pPr>
      <w:r w:rsidRPr="00590944">
        <w:rPr>
          <w:sz w:val="24"/>
          <w:szCs w:val="24"/>
        </w:rPr>
        <w:t xml:space="preserve">Промежуточная аттестация по окончании I полугодия и учебного года проводится согласно годовому календарному учебному графику учебных занятий в виде: - полугодовых контрольных работ или тестов по русскому языку и математике (алгебра и начала анализа) и годовых в форме итогового контроля в 10 классе по математике, русскому языку. </w:t>
      </w:r>
    </w:p>
    <w:p w:rsidR="00F3187B" w:rsidRPr="00590944" w:rsidRDefault="00F3187B" w:rsidP="00590944">
      <w:pPr>
        <w:pStyle w:val="Bodytext1"/>
        <w:shd w:val="clear" w:color="auto" w:fill="auto"/>
        <w:spacing w:line="274" w:lineRule="exact"/>
        <w:ind w:left="20" w:right="20" w:firstLine="547"/>
        <w:jc w:val="both"/>
        <w:rPr>
          <w:sz w:val="24"/>
          <w:szCs w:val="24"/>
        </w:rPr>
      </w:pPr>
      <w:r w:rsidRPr="00590944">
        <w:rPr>
          <w:sz w:val="24"/>
          <w:szCs w:val="24"/>
        </w:rPr>
        <w:t>Итоги промежуточной аттестации обучающихся отражаются отдельной графой в классных журналах на страницах тех предметов, по которым она проводилась.</w:t>
      </w:r>
    </w:p>
    <w:p w:rsidR="00F3187B" w:rsidRPr="00590944" w:rsidRDefault="00F3187B" w:rsidP="00590944">
      <w:pPr>
        <w:pStyle w:val="Bodytext1"/>
        <w:shd w:val="clear" w:color="auto" w:fill="auto"/>
        <w:spacing w:before="120" w:line="274" w:lineRule="exact"/>
        <w:ind w:left="23" w:right="23" w:firstLine="544"/>
        <w:jc w:val="both"/>
        <w:rPr>
          <w:sz w:val="24"/>
          <w:szCs w:val="24"/>
        </w:rPr>
      </w:pPr>
      <w:r w:rsidRPr="00590944">
        <w:rPr>
          <w:rStyle w:val="BodytextBold12"/>
          <w:sz w:val="24"/>
          <w:szCs w:val="24"/>
        </w:rPr>
        <w:lastRenderedPageBreak/>
        <w:t>Итоговая аттестация.</w:t>
      </w:r>
      <w:r w:rsidRPr="00590944">
        <w:rPr>
          <w:sz w:val="24"/>
          <w:szCs w:val="24"/>
        </w:rPr>
        <w:t xml:space="preserve"> Государственная итоговая аттестация (ГИА) является завершающим звеном в освоении основной общеобразовательной программы среднего общего образования. К ней допускаются обучающиеся, не имеющие академической задолженности, в том числе, за итоговое сочинение (изложение), и в полном объеме выполнившие учебный план</w:t>
      </w:r>
      <w:r w:rsidR="00EB10B2" w:rsidRPr="00590944">
        <w:rPr>
          <w:sz w:val="24"/>
          <w:szCs w:val="24"/>
        </w:rPr>
        <w:t xml:space="preserve"> </w:t>
      </w:r>
      <w:r w:rsidRPr="00590944">
        <w:rPr>
          <w:sz w:val="24"/>
          <w:szCs w:val="24"/>
        </w:rPr>
        <w:t xml:space="preserve">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w:t>
      </w:r>
      <w:r w:rsidR="00590944" w:rsidRPr="00590944">
        <w:rPr>
          <w:sz w:val="24"/>
          <w:szCs w:val="24"/>
        </w:rPr>
        <w:t xml:space="preserve">не ниже </w:t>
      </w:r>
      <w:r w:rsidRPr="00590944">
        <w:rPr>
          <w:sz w:val="24"/>
          <w:szCs w:val="24"/>
        </w:rPr>
        <w:t>удовлетворительных). ГИА проводится в форме Единого государственного экзамена (ЕГЭ) с использованием контрольно измерительных материалов, а для обучающихся с ограниченными возможностями здоровья или для детей-инвалидов, в форме государственного выпускного экзамена с использованием текстов, тем, заданий, билетов. (Приказ Минобрнауки от 26.12. 2013 г. № 1400 «Об утверждении порядка проведения государственной итоговой аттестации по образовательным программам среднего общего образования», и изменениями приказ Минобрнауки РФ от 05.08. 2014 № 923»).</w:t>
      </w:r>
    </w:p>
    <w:p w:rsidR="00F3187B" w:rsidRPr="00590944" w:rsidRDefault="00F3187B" w:rsidP="00590944">
      <w:pPr>
        <w:pStyle w:val="Bodytext1"/>
        <w:shd w:val="clear" w:color="auto" w:fill="auto"/>
        <w:spacing w:line="274" w:lineRule="exact"/>
        <w:ind w:right="-2" w:firstLine="567"/>
        <w:jc w:val="both"/>
        <w:rPr>
          <w:sz w:val="24"/>
          <w:szCs w:val="24"/>
        </w:rPr>
      </w:pPr>
      <w:r w:rsidRPr="00590944">
        <w:rPr>
          <w:sz w:val="24"/>
          <w:szCs w:val="24"/>
        </w:rPr>
        <w:t>ГИА проводится по русскому языку и математике - обязательные учебные предметы, а по другим учебным предметам - литературе, физике, химии, биологии, географии, истории, обществознанию, иностранным языкам (английский, немецкий, французский, испанский), информатике и информационно-коммуникационным технологиям (ИКТ), обучающиеся сдают на добровольной основе по выбору. ЕГЭ по математике поводится по двум уровням - профильный и базовый.</w:t>
      </w:r>
    </w:p>
    <w:p w:rsidR="00F3187B" w:rsidRPr="00590944" w:rsidRDefault="00F3187B" w:rsidP="00590944">
      <w:pPr>
        <w:pStyle w:val="Bodytext1"/>
        <w:shd w:val="clear" w:color="auto" w:fill="auto"/>
        <w:spacing w:line="274" w:lineRule="exact"/>
        <w:ind w:right="-2" w:firstLine="567"/>
        <w:jc w:val="both"/>
        <w:rPr>
          <w:sz w:val="24"/>
          <w:szCs w:val="24"/>
        </w:rPr>
      </w:pPr>
      <w:r w:rsidRPr="00590944">
        <w:rPr>
          <w:sz w:val="24"/>
          <w:szCs w:val="24"/>
        </w:rPr>
        <w:t>Результаты ГИА признаются удовлетворительными, если обучающийся по обязательным учебным предметам при сдаче ЕГЭ (за исключением ЕГЭ по математике базового уровня) набрал количество баллов не ниже минимального, определяемого Рособрнадзором, а при сдаче ГВЭ и ЕГЭ по математике базового уровня получил отметки не ниже удовлетворительной (три балла).</w:t>
      </w:r>
    </w:p>
    <w:p w:rsidR="00F3187B" w:rsidRPr="00590944" w:rsidRDefault="00F3187B" w:rsidP="00590944">
      <w:pPr>
        <w:pStyle w:val="Bodytext1"/>
        <w:shd w:val="clear" w:color="auto" w:fill="auto"/>
        <w:spacing w:line="274" w:lineRule="exact"/>
        <w:ind w:right="-2" w:firstLine="567"/>
        <w:jc w:val="both"/>
        <w:rPr>
          <w:sz w:val="24"/>
          <w:szCs w:val="24"/>
        </w:rPr>
      </w:pPr>
      <w:r w:rsidRPr="00590944">
        <w:rPr>
          <w:sz w:val="24"/>
          <w:szCs w:val="24"/>
        </w:rPr>
        <w:t>В случае если участник ГИА получил неудовлетворительные результаты по любому из учебных предметов, он имеет право пересдать данный предмет в текущем году не более одного раза (Приказ Минобрнауки РФ от 05.08. 2014 № 923) .</w:t>
      </w:r>
    </w:p>
    <w:p w:rsidR="00F3187B" w:rsidRPr="00590944" w:rsidRDefault="00F3187B" w:rsidP="00590944">
      <w:pPr>
        <w:pStyle w:val="Bodytext1"/>
        <w:shd w:val="clear" w:color="auto" w:fill="auto"/>
        <w:spacing w:after="275" w:line="274" w:lineRule="exact"/>
        <w:ind w:right="-2" w:firstLine="567"/>
        <w:jc w:val="both"/>
        <w:rPr>
          <w:sz w:val="24"/>
          <w:szCs w:val="24"/>
        </w:rPr>
      </w:pPr>
      <w:r w:rsidRPr="00590944">
        <w:rPr>
          <w:sz w:val="24"/>
          <w:szCs w:val="24"/>
        </w:rPr>
        <w:t>Обучающимся, успешно прошедшим государственную итоговую аттестацию образовательное учреждение выдает аттестаты о среднем общем образовании (согласно «Порядка заполнения, учета и выдачи аттестатов об основном общем и среднем общем образовании и их дубликатов», приказ Министерства образования и науки РФ от 14 февраля 2014 г. N 115).</w:t>
      </w:r>
    </w:p>
    <w:p w:rsidR="00F3187B" w:rsidRPr="00590944" w:rsidRDefault="00F3187B">
      <w:pPr>
        <w:pStyle w:val="Heading31"/>
        <w:keepNext/>
        <w:keepLines/>
        <w:shd w:val="clear" w:color="auto" w:fill="auto"/>
        <w:spacing w:after="258" w:line="230" w:lineRule="exact"/>
        <w:ind w:left="2920" w:firstLine="0"/>
        <w:rPr>
          <w:sz w:val="24"/>
          <w:szCs w:val="24"/>
        </w:rPr>
      </w:pPr>
      <w:bookmarkStart w:id="10" w:name="bookmark9"/>
      <w:r w:rsidRPr="00590944">
        <w:rPr>
          <w:sz w:val="24"/>
          <w:szCs w:val="24"/>
        </w:rPr>
        <w:t>2. СОДЕРЖАТЕЛЬНЫЙ РАЗДЕЛ</w:t>
      </w:r>
      <w:bookmarkEnd w:id="10"/>
    </w:p>
    <w:p w:rsidR="00F3187B" w:rsidRPr="00590944" w:rsidRDefault="00F3187B">
      <w:pPr>
        <w:pStyle w:val="Heading31"/>
        <w:keepNext/>
        <w:keepLines/>
        <w:shd w:val="clear" w:color="auto" w:fill="auto"/>
        <w:spacing w:after="0" w:line="274" w:lineRule="exact"/>
        <w:ind w:firstLine="0"/>
        <w:rPr>
          <w:sz w:val="24"/>
          <w:szCs w:val="24"/>
        </w:rPr>
      </w:pPr>
      <w:bookmarkStart w:id="11" w:name="bookmark10"/>
      <w:r w:rsidRPr="00590944">
        <w:rPr>
          <w:sz w:val="24"/>
          <w:szCs w:val="24"/>
        </w:rPr>
        <w:t>2.1. Условия и средства формирования общих учебных умений и навыков.</w:t>
      </w:r>
      <w:bookmarkEnd w:id="11"/>
    </w:p>
    <w:p w:rsidR="00AD1476" w:rsidRPr="00AD1476" w:rsidRDefault="00AD1476" w:rsidP="00AD1476">
      <w:pPr>
        <w:pStyle w:val="Bodytext1"/>
        <w:shd w:val="clear" w:color="auto" w:fill="auto"/>
        <w:spacing w:line="240" w:lineRule="auto"/>
        <w:ind w:left="357" w:firstLine="420"/>
        <w:jc w:val="both"/>
        <w:rPr>
          <w:rStyle w:val="Bodytext200"/>
          <w:sz w:val="14"/>
          <w:szCs w:val="24"/>
        </w:rPr>
      </w:pPr>
    </w:p>
    <w:p w:rsidR="00F3187B" w:rsidRPr="00590944" w:rsidRDefault="00F3187B" w:rsidP="00AD1476">
      <w:pPr>
        <w:pStyle w:val="Bodytext1"/>
        <w:shd w:val="clear" w:color="auto" w:fill="auto"/>
        <w:spacing w:line="274" w:lineRule="exact"/>
        <w:ind w:left="360" w:firstLine="207"/>
        <w:jc w:val="both"/>
        <w:rPr>
          <w:sz w:val="24"/>
          <w:szCs w:val="24"/>
        </w:rPr>
      </w:pPr>
      <w:r w:rsidRPr="00590944">
        <w:rPr>
          <w:rStyle w:val="Bodytext200"/>
          <w:sz w:val="24"/>
          <w:szCs w:val="24"/>
        </w:rPr>
        <w:t>Учебное сотрудничество</w:t>
      </w:r>
    </w:p>
    <w:p w:rsidR="00F3187B" w:rsidRPr="00590944" w:rsidRDefault="00F3187B" w:rsidP="00AD1476">
      <w:pPr>
        <w:pStyle w:val="Bodytext1"/>
        <w:shd w:val="clear" w:color="auto" w:fill="auto"/>
        <w:spacing w:line="274" w:lineRule="exact"/>
        <w:ind w:left="360" w:right="20" w:firstLine="207"/>
        <w:jc w:val="both"/>
        <w:rPr>
          <w:sz w:val="24"/>
          <w:szCs w:val="24"/>
        </w:rPr>
      </w:pPr>
      <w:r w:rsidRPr="00590944">
        <w:rPr>
          <w:sz w:val="24"/>
          <w:szCs w:val="24"/>
        </w:rPr>
        <w:t>В условиях специально организуемого учебного сотрудничества формирование коммуникативных и навыков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F3187B" w:rsidRPr="00590944" w:rsidRDefault="00F3187B" w:rsidP="00AD1476">
      <w:pPr>
        <w:pStyle w:val="Bodytext1"/>
        <w:numPr>
          <w:ilvl w:val="0"/>
          <w:numId w:val="2"/>
        </w:numPr>
        <w:shd w:val="clear" w:color="auto" w:fill="auto"/>
        <w:tabs>
          <w:tab w:val="left" w:pos="851"/>
        </w:tabs>
        <w:spacing w:line="278" w:lineRule="exact"/>
        <w:ind w:left="360" w:right="20" w:firstLine="207"/>
        <w:jc w:val="both"/>
        <w:rPr>
          <w:sz w:val="24"/>
          <w:szCs w:val="24"/>
        </w:rPr>
      </w:pPr>
      <w:r w:rsidRPr="00590944">
        <w:rPr>
          <w:sz w:val="24"/>
          <w:szCs w:val="24"/>
        </w:rPr>
        <w:t>распределение начальных действий и операций, заданное предметным условием совместной работы;</w:t>
      </w:r>
    </w:p>
    <w:p w:rsidR="00F3187B" w:rsidRPr="00590944" w:rsidRDefault="00F3187B" w:rsidP="00AD1476">
      <w:pPr>
        <w:pStyle w:val="Bodytext1"/>
        <w:numPr>
          <w:ilvl w:val="0"/>
          <w:numId w:val="2"/>
        </w:numPr>
        <w:shd w:val="clear" w:color="auto" w:fill="auto"/>
        <w:tabs>
          <w:tab w:val="left" w:pos="851"/>
        </w:tabs>
        <w:spacing w:line="278" w:lineRule="exact"/>
        <w:ind w:left="360" w:right="20" w:firstLine="207"/>
        <w:jc w:val="both"/>
        <w:rPr>
          <w:sz w:val="24"/>
          <w:szCs w:val="24"/>
        </w:rPr>
      </w:pPr>
      <w:r w:rsidRPr="00590944">
        <w:rPr>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F3187B" w:rsidRPr="00590944" w:rsidRDefault="00F3187B" w:rsidP="00AD1476">
      <w:pPr>
        <w:pStyle w:val="Bodytext1"/>
        <w:numPr>
          <w:ilvl w:val="0"/>
          <w:numId w:val="2"/>
        </w:numPr>
        <w:shd w:val="clear" w:color="auto" w:fill="auto"/>
        <w:tabs>
          <w:tab w:val="left" w:pos="851"/>
        </w:tabs>
        <w:spacing w:line="278" w:lineRule="exact"/>
        <w:ind w:left="360" w:right="20" w:firstLine="207"/>
        <w:jc w:val="both"/>
        <w:rPr>
          <w:sz w:val="24"/>
          <w:szCs w:val="24"/>
        </w:rPr>
      </w:pPr>
      <w:r w:rsidRPr="00590944">
        <w:rPr>
          <w:sz w:val="24"/>
          <w:szCs w:val="24"/>
        </w:rPr>
        <w:t>взаимопонимание, определяющее для участников характер включения различных моделей действия в общий способ деятельности;</w:t>
      </w:r>
    </w:p>
    <w:p w:rsidR="00F3187B" w:rsidRPr="00590944" w:rsidRDefault="00F3187B" w:rsidP="00AD1476">
      <w:pPr>
        <w:pStyle w:val="Bodytext1"/>
        <w:numPr>
          <w:ilvl w:val="0"/>
          <w:numId w:val="2"/>
        </w:numPr>
        <w:shd w:val="clear" w:color="auto" w:fill="auto"/>
        <w:tabs>
          <w:tab w:val="left" w:pos="851"/>
        </w:tabs>
        <w:spacing w:line="278" w:lineRule="exact"/>
        <w:ind w:left="360" w:right="20" w:firstLine="207"/>
        <w:jc w:val="both"/>
        <w:rPr>
          <w:sz w:val="24"/>
          <w:szCs w:val="24"/>
        </w:rPr>
      </w:pPr>
      <w:r w:rsidRPr="00590944">
        <w:rPr>
          <w:sz w:val="24"/>
          <w:szCs w:val="24"/>
        </w:rPr>
        <w:t>коммуникацию (общение), обеспечивающую реализацию процессов распределения, обмена и взаимопонимания;</w:t>
      </w:r>
    </w:p>
    <w:p w:rsidR="00F3187B" w:rsidRPr="00590944" w:rsidRDefault="00F3187B" w:rsidP="00AD1476">
      <w:pPr>
        <w:pStyle w:val="Bodytext1"/>
        <w:numPr>
          <w:ilvl w:val="0"/>
          <w:numId w:val="2"/>
        </w:numPr>
        <w:shd w:val="clear" w:color="auto" w:fill="auto"/>
        <w:tabs>
          <w:tab w:val="left" w:pos="851"/>
        </w:tabs>
        <w:spacing w:line="269" w:lineRule="exact"/>
        <w:ind w:left="360" w:right="20" w:firstLine="207"/>
        <w:jc w:val="both"/>
        <w:rPr>
          <w:sz w:val="24"/>
          <w:szCs w:val="24"/>
        </w:rPr>
      </w:pPr>
      <w:r w:rsidRPr="00590944">
        <w:rPr>
          <w:sz w:val="24"/>
          <w:szCs w:val="24"/>
        </w:rPr>
        <w:lastRenderedPageBreak/>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w:t>
      </w:r>
    </w:p>
    <w:p w:rsidR="00F3187B" w:rsidRPr="00590944" w:rsidRDefault="00F3187B" w:rsidP="00AD1476">
      <w:pPr>
        <w:pStyle w:val="Bodytext1"/>
        <w:numPr>
          <w:ilvl w:val="0"/>
          <w:numId w:val="2"/>
        </w:numPr>
        <w:shd w:val="clear" w:color="auto" w:fill="auto"/>
        <w:tabs>
          <w:tab w:val="left" w:pos="851"/>
        </w:tabs>
        <w:spacing w:line="269" w:lineRule="exact"/>
        <w:ind w:left="360" w:right="20" w:firstLine="207"/>
        <w:jc w:val="both"/>
        <w:rPr>
          <w:sz w:val="24"/>
          <w:szCs w:val="24"/>
        </w:rPr>
      </w:pPr>
      <w:r w:rsidRPr="00590944">
        <w:rPr>
          <w:sz w:val="24"/>
          <w:szCs w:val="24"/>
        </w:rPr>
        <w:t>рефлексию, обеспечивающую преодоление ограничений собственного действия относительно общей схемы деятельности.</w:t>
      </w:r>
    </w:p>
    <w:p w:rsidR="00F3187B" w:rsidRPr="00590944" w:rsidRDefault="00F3187B" w:rsidP="00AD1476">
      <w:pPr>
        <w:pStyle w:val="Bodytext1"/>
        <w:shd w:val="clear" w:color="auto" w:fill="auto"/>
        <w:spacing w:line="269" w:lineRule="exact"/>
        <w:ind w:left="360" w:firstLine="207"/>
        <w:jc w:val="both"/>
        <w:rPr>
          <w:sz w:val="24"/>
          <w:szCs w:val="24"/>
        </w:rPr>
      </w:pPr>
      <w:r w:rsidRPr="00590944">
        <w:rPr>
          <w:rStyle w:val="Bodytext200"/>
          <w:sz w:val="24"/>
          <w:szCs w:val="24"/>
        </w:rPr>
        <w:t>Совместная деятельность</w:t>
      </w:r>
    </w:p>
    <w:p w:rsidR="00F3187B" w:rsidRPr="00590944" w:rsidRDefault="00F3187B" w:rsidP="00AD1476">
      <w:pPr>
        <w:pStyle w:val="Bodytext1"/>
        <w:shd w:val="clear" w:color="auto" w:fill="auto"/>
        <w:spacing w:line="274" w:lineRule="exact"/>
        <w:ind w:left="20" w:right="20" w:firstLine="547"/>
        <w:jc w:val="both"/>
        <w:rPr>
          <w:sz w:val="24"/>
          <w:szCs w:val="24"/>
        </w:rPr>
      </w:pPr>
      <w:r w:rsidRPr="00590944">
        <w:rPr>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F3187B" w:rsidRPr="00590944" w:rsidRDefault="00F3187B" w:rsidP="00AD1476">
      <w:pPr>
        <w:pStyle w:val="Bodytext1"/>
        <w:shd w:val="clear" w:color="auto" w:fill="auto"/>
        <w:spacing w:line="274" w:lineRule="exact"/>
        <w:ind w:left="20" w:firstLine="547"/>
        <w:jc w:val="both"/>
        <w:rPr>
          <w:sz w:val="24"/>
          <w:szCs w:val="24"/>
        </w:rPr>
      </w:pPr>
      <w:r w:rsidRPr="00590944">
        <w:rPr>
          <w:sz w:val="24"/>
          <w:szCs w:val="24"/>
        </w:rPr>
        <w:t>Цели организации работы в группе:</w:t>
      </w:r>
    </w:p>
    <w:p w:rsidR="00F3187B" w:rsidRPr="00590944" w:rsidRDefault="00F3187B" w:rsidP="00AD1476">
      <w:pPr>
        <w:pStyle w:val="Bodytext1"/>
        <w:numPr>
          <w:ilvl w:val="0"/>
          <w:numId w:val="2"/>
        </w:numPr>
        <w:shd w:val="clear" w:color="auto" w:fill="auto"/>
        <w:tabs>
          <w:tab w:val="left" w:pos="851"/>
        </w:tabs>
        <w:spacing w:line="293" w:lineRule="exact"/>
        <w:ind w:left="20" w:firstLine="547"/>
        <w:jc w:val="both"/>
        <w:rPr>
          <w:sz w:val="24"/>
          <w:szCs w:val="24"/>
        </w:rPr>
      </w:pPr>
      <w:r w:rsidRPr="00590944">
        <w:rPr>
          <w:sz w:val="24"/>
          <w:szCs w:val="24"/>
        </w:rPr>
        <w:t>создание учебной мотивации;</w:t>
      </w:r>
    </w:p>
    <w:p w:rsidR="00F3187B" w:rsidRPr="00590944" w:rsidRDefault="00F3187B" w:rsidP="00AD1476">
      <w:pPr>
        <w:pStyle w:val="Bodytext1"/>
        <w:numPr>
          <w:ilvl w:val="0"/>
          <w:numId w:val="2"/>
        </w:numPr>
        <w:shd w:val="clear" w:color="auto" w:fill="auto"/>
        <w:tabs>
          <w:tab w:val="left" w:pos="851"/>
        </w:tabs>
        <w:spacing w:line="293" w:lineRule="exact"/>
        <w:ind w:left="20" w:firstLine="547"/>
        <w:jc w:val="both"/>
        <w:rPr>
          <w:sz w:val="24"/>
          <w:szCs w:val="24"/>
        </w:rPr>
      </w:pPr>
      <w:r w:rsidRPr="00590944">
        <w:rPr>
          <w:sz w:val="24"/>
          <w:szCs w:val="24"/>
        </w:rPr>
        <w:t>пробуждение в учениках познавательного интереса;</w:t>
      </w:r>
    </w:p>
    <w:p w:rsidR="00F3187B" w:rsidRPr="00590944" w:rsidRDefault="00F3187B" w:rsidP="00AD1476">
      <w:pPr>
        <w:pStyle w:val="Bodytext1"/>
        <w:numPr>
          <w:ilvl w:val="0"/>
          <w:numId w:val="2"/>
        </w:numPr>
        <w:shd w:val="clear" w:color="auto" w:fill="auto"/>
        <w:tabs>
          <w:tab w:val="left" w:pos="851"/>
        </w:tabs>
        <w:spacing w:line="293" w:lineRule="exact"/>
        <w:ind w:left="20" w:firstLine="547"/>
        <w:jc w:val="both"/>
        <w:rPr>
          <w:sz w:val="24"/>
          <w:szCs w:val="24"/>
        </w:rPr>
      </w:pPr>
      <w:r w:rsidRPr="00590944">
        <w:rPr>
          <w:sz w:val="24"/>
          <w:szCs w:val="24"/>
        </w:rPr>
        <w:t>развитие стремления к успеху и одобрению;</w:t>
      </w:r>
    </w:p>
    <w:p w:rsidR="00F3187B" w:rsidRPr="00590944" w:rsidRDefault="00F3187B" w:rsidP="00AD1476">
      <w:pPr>
        <w:pStyle w:val="Bodytext1"/>
        <w:numPr>
          <w:ilvl w:val="0"/>
          <w:numId w:val="2"/>
        </w:numPr>
        <w:shd w:val="clear" w:color="auto" w:fill="auto"/>
        <w:tabs>
          <w:tab w:val="left" w:pos="851"/>
        </w:tabs>
        <w:spacing w:line="293" w:lineRule="exact"/>
        <w:ind w:left="20" w:firstLine="547"/>
        <w:jc w:val="both"/>
        <w:rPr>
          <w:sz w:val="24"/>
          <w:szCs w:val="24"/>
        </w:rPr>
      </w:pPr>
      <w:r w:rsidRPr="00590944">
        <w:rPr>
          <w:sz w:val="24"/>
          <w:szCs w:val="24"/>
        </w:rPr>
        <w:t>снятие неуверенности в себе, боязни сделать ошибку и получить за это порицание;</w:t>
      </w:r>
    </w:p>
    <w:p w:rsidR="00F3187B" w:rsidRPr="00590944" w:rsidRDefault="00F3187B" w:rsidP="00AD1476">
      <w:pPr>
        <w:pStyle w:val="Bodytext1"/>
        <w:numPr>
          <w:ilvl w:val="0"/>
          <w:numId w:val="2"/>
        </w:numPr>
        <w:shd w:val="clear" w:color="auto" w:fill="auto"/>
        <w:tabs>
          <w:tab w:val="left" w:pos="851"/>
        </w:tabs>
        <w:spacing w:line="274" w:lineRule="exact"/>
        <w:ind w:left="20" w:firstLine="547"/>
        <w:jc w:val="both"/>
        <w:rPr>
          <w:sz w:val="24"/>
          <w:szCs w:val="24"/>
        </w:rPr>
      </w:pPr>
      <w:r w:rsidRPr="00590944">
        <w:rPr>
          <w:sz w:val="24"/>
          <w:szCs w:val="24"/>
        </w:rPr>
        <w:t>развитие способности к самостоятельной оценке своей работы;</w:t>
      </w:r>
    </w:p>
    <w:p w:rsidR="00F3187B" w:rsidRPr="00590944" w:rsidRDefault="00F3187B" w:rsidP="00AD1476">
      <w:pPr>
        <w:pStyle w:val="Bodytext1"/>
        <w:numPr>
          <w:ilvl w:val="0"/>
          <w:numId w:val="2"/>
        </w:numPr>
        <w:shd w:val="clear" w:color="auto" w:fill="auto"/>
        <w:tabs>
          <w:tab w:val="left" w:pos="851"/>
        </w:tabs>
        <w:spacing w:line="274" w:lineRule="exact"/>
        <w:ind w:left="20" w:firstLine="547"/>
        <w:jc w:val="both"/>
        <w:rPr>
          <w:sz w:val="24"/>
          <w:szCs w:val="24"/>
        </w:rPr>
      </w:pPr>
      <w:r w:rsidRPr="00590944">
        <w:rPr>
          <w:sz w:val="24"/>
          <w:szCs w:val="24"/>
        </w:rPr>
        <w:t>формирование умения общаться и взаимодействовать с другими обучающимися.</w:t>
      </w:r>
    </w:p>
    <w:p w:rsidR="00F3187B" w:rsidRPr="00590944" w:rsidRDefault="00F3187B" w:rsidP="00AD1476">
      <w:pPr>
        <w:pStyle w:val="Bodytext1"/>
        <w:shd w:val="clear" w:color="auto" w:fill="auto"/>
        <w:spacing w:line="274" w:lineRule="exact"/>
        <w:ind w:left="20" w:firstLine="547"/>
        <w:jc w:val="both"/>
        <w:rPr>
          <w:sz w:val="24"/>
          <w:szCs w:val="24"/>
        </w:rPr>
      </w:pPr>
      <w:r w:rsidRPr="00590944">
        <w:rPr>
          <w:sz w:val="24"/>
          <w:szCs w:val="24"/>
        </w:rPr>
        <w:t>Во время работы обучающихся в группах учитель может занимать следующие</w:t>
      </w:r>
    </w:p>
    <w:p w:rsidR="00F3187B" w:rsidRPr="00590944" w:rsidRDefault="00F3187B">
      <w:pPr>
        <w:pStyle w:val="Bodytext1"/>
        <w:shd w:val="clear" w:color="auto" w:fill="auto"/>
        <w:spacing w:line="274" w:lineRule="exact"/>
        <w:ind w:left="20" w:right="20" w:firstLine="0"/>
        <w:jc w:val="both"/>
        <w:rPr>
          <w:sz w:val="24"/>
          <w:szCs w:val="24"/>
        </w:rPr>
      </w:pPr>
      <w:r w:rsidRPr="00590944">
        <w:rPr>
          <w:sz w:val="24"/>
          <w:szCs w:val="24"/>
        </w:rPr>
        <w:t>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F3187B" w:rsidRPr="00590944" w:rsidRDefault="00F3187B" w:rsidP="00AD1476">
      <w:pPr>
        <w:pStyle w:val="Bodytext1"/>
        <w:shd w:val="clear" w:color="auto" w:fill="auto"/>
        <w:spacing w:line="274" w:lineRule="exact"/>
        <w:ind w:left="20" w:firstLine="547"/>
        <w:jc w:val="both"/>
        <w:rPr>
          <w:sz w:val="24"/>
          <w:szCs w:val="24"/>
        </w:rPr>
      </w:pPr>
      <w:r w:rsidRPr="00590944">
        <w:rPr>
          <w:rStyle w:val="Bodytext19"/>
          <w:sz w:val="24"/>
          <w:szCs w:val="24"/>
        </w:rPr>
        <w:t>Дискуссия</w:t>
      </w:r>
    </w:p>
    <w:p w:rsidR="00F3187B" w:rsidRPr="00590944" w:rsidRDefault="00F3187B" w:rsidP="00AD1476">
      <w:pPr>
        <w:pStyle w:val="Bodytext1"/>
        <w:shd w:val="clear" w:color="auto" w:fill="auto"/>
        <w:spacing w:line="274" w:lineRule="exact"/>
        <w:ind w:left="20" w:right="20" w:firstLine="547"/>
        <w:jc w:val="both"/>
        <w:rPr>
          <w:sz w:val="24"/>
          <w:szCs w:val="24"/>
        </w:rPr>
      </w:pPr>
      <w:r w:rsidRPr="00590944">
        <w:rPr>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w:t>
      </w:r>
    </w:p>
    <w:p w:rsidR="00F3187B" w:rsidRPr="00590944" w:rsidRDefault="00F3187B" w:rsidP="00AD1476">
      <w:pPr>
        <w:pStyle w:val="Bodytext1"/>
        <w:shd w:val="clear" w:color="auto" w:fill="auto"/>
        <w:spacing w:line="274" w:lineRule="exact"/>
        <w:ind w:left="20" w:right="20" w:firstLine="547"/>
        <w:jc w:val="both"/>
        <w:rPr>
          <w:sz w:val="24"/>
          <w:szCs w:val="24"/>
        </w:rPr>
      </w:pPr>
      <w:r w:rsidRPr="00590944">
        <w:rPr>
          <w:sz w:val="24"/>
          <w:szCs w:val="24"/>
        </w:rPr>
        <w:t>Устная дискуссия помогает подростку сформировать свою точку зрения, отличить её от других точек зрения, а также скоординировать разные точки зрения для достижения общей цели.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F3187B" w:rsidRPr="00590944" w:rsidRDefault="00F3187B" w:rsidP="00AD1476">
      <w:pPr>
        <w:pStyle w:val="Bodytext1"/>
        <w:shd w:val="clear" w:color="auto" w:fill="auto"/>
        <w:spacing w:line="274" w:lineRule="exact"/>
        <w:ind w:left="20" w:firstLine="547"/>
        <w:jc w:val="both"/>
        <w:rPr>
          <w:sz w:val="24"/>
          <w:szCs w:val="24"/>
        </w:rPr>
      </w:pPr>
      <w:r w:rsidRPr="00590944">
        <w:rPr>
          <w:rStyle w:val="Bodytext19"/>
          <w:sz w:val="24"/>
          <w:szCs w:val="24"/>
        </w:rPr>
        <w:t>Рефлексия</w:t>
      </w:r>
    </w:p>
    <w:p w:rsidR="00F3187B" w:rsidRPr="00590944" w:rsidRDefault="00F3187B" w:rsidP="00AD1476">
      <w:pPr>
        <w:pStyle w:val="Bodytext1"/>
        <w:shd w:val="clear" w:color="auto" w:fill="auto"/>
        <w:spacing w:line="274" w:lineRule="exact"/>
        <w:ind w:left="20" w:right="20" w:firstLine="547"/>
        <w:jc w:val="both"/>
        <w:rPr>
          <w:sz w:val="24"/>
          <w:szCs w:val="24"/>
        </w:rPr>
      </w:pPr>
      <w:r w:rsidRPr="00590944">
        <w:rPr>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F3187B" w:rsidRPr="00590944" w:rsidRDefault="00F3187B" w:rsidP="00AD1476">
      <w:pPr>
        <w:pStyle w:val="Bodytext1"/>
        <w:shd w:val="clear" w:color="auto" w:fill="auto"/>
        <w:spacing w:line="274" w:lineRule="exact"/>
        <w:ind w:left="20" w:firstLine="547"/>
        <w:jc w:val="both"/>
        <w:rPr>
          <w:sz w:val="24"/>
          <w:szCs w:val="24"/>
        </w:rPr>
      </w:pPr>
      <w:r w:rsidRPr="00590944">
        <w:rPr>
          <w:sz w:val="24"/>
          <w:szCs w:val="24"/>
        </w:rPr>
        <w:t>Выделяются три основные сферы существования рефлексии:</w:t>
      </w:r>
    </w:p>
    <w:p w:rsidR="00F3187B" w:rsidRPr="00590944" w:rsidRDefault="00F3187B" w:rsidP="00AD1476">
      <w:pPr>
        <w:pStyle w:val="Bodytext1"/>
        <w:numPr>
          <w:ilvl w:val="0"/>
          <w:numId w:val="2"/>
        </w:numPr>
        <w:shd w:val="clear" w:color="auto" w:fill="auto"/>
        <w:tabs>
          <w:tab w:val="left" w:pos="726"/>
        </w:tabs>
        <w:spacing w:line="274" w:lineRule="exact"/>
        <w:ind w:left="20" w:right="20" w:firstLine="547"/>
        <w:jc w:val="both"/>
        <w:rPr>
          <w:sz w:val="24"/>
          <w:szCs w:val="24"/>
        </w:rPr>
      </w:pPr>
      <w:r w:rsidRPr="00590944">
        <w:rPr>
          <w:sz w:val="24"/>
          <w:szCs w:val="24"/>
        </w:rPr>
        <w:t>сфера коммуникации и кооперации, где рефлексия является механизмом выхода в позицию «над» и позицию «вне»;</w:t>
      </w:r>
    </w:p>
    <w:p w:rsidR="00F3187B" w:rsidRPr="00590944" w:rsidRDefault="00F3187B" w:rsidP="00AD1476">
      <w:pPr>
        <w:pStyle w:val="Bodytext1"/>
        <w:numPr>
          <w:ilvl w:val="0"/>
          <w:numId w:val="2"/>
        </w:numPr>
        <w:shd w:val="clear" w:color="auto" w:fill="auto"/>
        <w:tabs>
          <w:tab w:val="left" w:pos="718"/>
        </w:tabs>
        <w:spacing w:line="230" w:lineRule="exact"/>
        <w:ind w:left="20" w:firstLine="547"/>
        <w:jc w:val="both"/>
        <w:rPr>
          <w:sz w:val="24"/>
          <w:szCs w:val="24"/>
        </w:rPr>
      </w:pPr>
      <w:r w:rsidRPr="00590944">
        <w:rPr>
          <w:sz w:val="24"/>
          <w:szCs w:val="24"/>
        </w:rPr>
        <w:t>сфера мыслительных процессов, направленных на решение задач;</w:t>
      </w:r>
    </w:p>
    <w:p w:rsidR="00F3187B" w:rsidRPr="00590944" w:rsidRDefault="00F3187B" w:rsidP="00AD1476">
      <w:pPr>
        <w:pStyle w:val="Bodytext1"/>
        <w:numPr>
          <w:ilvl w:val="0"/>
          <w:numId w:val="2"/>
        </w:numPr>
        <w:shd w:val="clear" w:color="auto" w:fill="auto"/>
        <w:tabs>
          <w:tab w:val="left" w:pos="726"/>
        </w:tabs>
        <w:spacing w:line="274" w:lineRule="exact"/>
        <w:ind w:left="20" w:right="20" w:firstLine="547"/>
        <w:jc w:val="both"/>
        <w:rPr>
          <w:sz w:val="24"/>
          <w:szCs w:val="24"/>
        </w:rPr>
      </w:pPr>
      <w:r w:rsidRPr="00590944">
        <w:rPr>
          <w:sz w:val="24"/>
          <w:szCs w:val="24"/>
        </w:rPr>
        <w:t>сфера самосознания, нуждающаяся в рефлексии при самоопределении внутренних ориентиров и способов разграничения Я и не-Я.</w:t>
      </w:r>
    </w:p>
    <w:p w:rsidR="00F3187B" w:rsidRPr="00590944" w:rsidRDefault="00F3187B" w:rsidP="00AD1476">
      <w:pPr>
        <w:pStyle w:val="Bodytext1"/>
        <w:shd w:val="clear" w:color="auto" w:fill="auto"/>
        <w:spacing w:line="274" w:lineRule="exact"/>
        <w:ind w:left="20" w:right="20" w:firstLine="547"/>
        <w:jc w:val="both"/>
        <w:rPr>
          <w:sz w:val="24"/>
          <w:szCs w:val="24"/>
        </w:rPr>
      </w:pPr>
      <w:r w:rsidRPr="00590944">
        <w:rPr>
          <w:sz w:val="24"/>
          <w:szCs w:val="24"/>
        </w:rPr>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F3187B" w:rsidRPr="00590944" w:rsidRDefault="00F3187B" w:rsidP="00AD1476">
      <w:pPr>
        <w:pStyle w:val="Bodytext1"/>
        <w:numPr>
          <w:ilvl w:val="0"/>
          <w:numId w:val="2"/>
        </w:numPr>
        <w:shd w:val="clear" w:color="auto" w:fill="auto"/>
        <w:tabs>
          <w:tab w:val="left" w:pos="718"/>
        </w:tabs>
        <w:spacing w:line="230" w:lineRule="exact"/>
        <w:ind w:left="20" w:firstLine="547"/>
        <w:jc w:val="both"/>
        <w:rPr>
          <w:sz w:val="24"/>
          <w:szCs w:val="24"/>
        </w:rPr>
      </w:pPr>
      <w:r w:rsidRPr="00590944">
        <w:rPr>
          <w:sz w:val="24"/>
          <w:szCs w:val="24"/>
        </w:rPr>
        <w:t>осознание учебной задачи</w:t>
      </w:r>
    </w:p>
    <w:p w:rsidR="00F3187B" w:rsidRPr="00590944" w:rsidRDefault="00F3187B" w:rsidP="00AD1476">
      <w:pPr>
        <w:pStyle w:val="Bodytext1"/>
        <w:numPr>
          <w:ilvl w:val="0"/>
          <w:numId w:val="2"/>
        </w:numPr>
        <w:shd w:val="clear" w:color="auto" w:fill="auto"/>
        <w:tabs>
          <w:tab w:val="left" w:pos="718"/>
        </w:tabs>
        <w:spacing w:line="230" w:lineRule="exact"/>
        <w:ind w:left="20" w:firstLine="547"/>
        <w:jc w:val="both"/>
        <w:rPr>
          <w:sz w:val="24"/>
          <w:szCs w:val="24"/>
        </w:rPr>
      </w:pPr>
      <w:r w:rsidRPr="00590944">
        <w:rPr>
          <w:sz w:val="24"/>
          <w:szCs w:val="24"/>
        </w:rPr>
        <w:t>понимание цели учебной деятельности;</w:t>
      </w:r>
    </w:p>
    <w:p w:rsidR="00F3187B" w:rsidRPr="00590944" w:rsidRDefault="00F3187B" w:rsidP="00AD1476">
      <w:pPr>
        <w:pStyle w:val="Bodytext1"/>
        <w:numPr>
          <w:ilvl w:val="0"/>
          <w:numId w:val="2"/>
        </w:numPr>
        <w:shd w:val="clear" w:color="auto" w:fill="auto"/>
        <w:tabs>
          <w:tab w:val="left" w:pos="726"/>
        </w:tabs>
        <w:spacing w:line="274" w:lineRule="exact"/>
        <w:ind w:left="20" w:right="20" w:firstLine="547"/>
        <w:jc w:val="both"/>
        <w:rPr>
          <w:sz w:val="24"/>
          <w:szCs w:val="24"/>
        </w:rPr>
      </w:pPr>
      <w:r w:rsidRPr="00590944">
        <w:rPr>
          <w:sz w:val="24"/>
          <w:szCs w:val="24"/>
        </w:rPr>
        <w:t>оценка обучающимся способов действий, специфичных и инвариантных по отношению к различным учебным предметам.</w:t>
      </w:r>
    </w:p>
    <w:p w:rsidR="00F3187B" w:rsidRPr="00590944" w:rsidRDefault="00F3187B" w:rsidP="00AD1476">
      <w:pPr>
        <w:pStyle w:val="Bodytext1"/>
        <w:shd w:val="clear" w:color="auto" w:fill="auto"/>
        <w:spacing w:after="275" w:line="274" w:lineRule="exact"/>
        <w:ind w:left="20" w:right="20" w:firstLine="547"/>
        <w:jc w:val="both"/>
        <w:rPr>
          <w:sz w:val="24"/>
          <w:szCs w:val="24"/>
        </w:rPr>
      </w:pPr>
      <w:r w:rsidRPr="00590944">
        <w:rPr>
          <w:sz w:val="24"/>
          <w:szCs w:val="24"/>
        </w:rPr>
        <w:t>Формирование у подростков привычки к систематическому развёрнутому словесному разъяснению всех совершаемых действий способствует возникновению рефлексии. В конечном счёте рефлексия даёт возможность человеку определять подлинные основания собственных действий при решении задач.</w:t>
      </w:r>
    </w:p>
    <w:p w:rsidR="00F3187B" w:rsidRPr="00590944" w:rsidRDefault="00F3187B" w:rsidP="00590944">
      <w:pPr>
        <w:pStyle w:val="Heading31"/>
        <w:keepNext/>
        <w:keepLines/>
        <w:shd w:val="clear" w:color="auto" w:fill="auto"/>
        <w:spacing w:after="203" w:line="230" w:lineRule="exact"/>
        <w:ind w:left="20" w:firstLine="547"/>
        <w:jc w:val="both"/>
        <w:rPr>
          <w:sz w:val="24"/>
          <w:szCs w:val="24"/>
        </w:rPr>
      </w:pPr>
      <w:bookmarkStart w:id="12" w:name="bookmark11"/>
      <w:r w:rsidRPr="00590944">
        <w:rPr>
          <w:sz w:val="24"/>
          <w:szCs w:val="24"/>
        </w:rPr>
        <w:lastRenderedPageBreak/>
        <w:t>2.2. Программы отдельных учебных предметов</w:t>
      </w:r>
      <w:bookmarkEnd w:id="12"/>
    </w:p>
    <w:p w:rsidR="00F3187B" w:rsidRPr="00590944" w:rsidRDefault="00F3187B" w:rsidP="00590944">
      <w:pPr>
        <w:pStyle w:val="Bodytext1"/>
        <w:shd w:val="clear" w:color="auto" w:fill="auto"/>
        <w:spacing w:line="274" w:lineRule="exact"/>
        <w:ind w:left="20" w:right="20" w:firstLine="547"/>
        <w:jc w:val="both"/>
        <w:rPr>
          <w:sz w:val="24"/>
          <w:szCs w:val="24"/>
        </w:rPr>
      </w:pPr>
      <w:r w:rsidRPr="00590944">
        <w:rPr>
          <w:sz w:val="24"/>
          <w:szCs w:val="24"/>
        </w:rPr>
        <w:t>Рабочая программа учебного предмета призвана обеспечить гарантии в получении обучающимся обязательного минимума содержания образования в соответствии с</w:t>
      </w:r>
      <w:r w:rsidR="00590944" w:rsidRPr="00590944">
        <w:rPr>
          <w:sz w:val="24"/>
          <w:szCs w:val="24"/>
        </w:rPr>
        <w:t xml:space="preserve"> </w:t>
      </w:r>
      <w:r w:rsidRPr="00590944">
        <w:rPr>
          <w:sz w:val="24"/>
          <w:szCs w:val="24"/>
        </w:rPr>
        <w:t>федеральным компонентом государственного образовательного стандарта (приказ Министерства образования и науки Российской Федерации от 05.03.2004 г. №1089).</w:t>
      </w:r>
    </w:p>
    <w:p w:rsidR="00F3187B" w:rsidRPr="00590944" w:rsidRDefault="00F3187B" w:rsidP="00590944">
      <w:pPr>
        <w:pStyle w:val="Bodytext1"/>
        <w:shd w:val="clear" w:color="auto" w:fill="auto"/>
        <w:spacing w:line="274" w:lineRule="exact"/>
        <w:ind w:left="20" w:right="20" w:firstLine="547"/>
        <w:jc w:val="both"/>
        <w:rPr>
          <w:sz w:val="24"/>
          <w:szCs w:val="24"/>
        </w:rPr>
      </w:pPr>
      <w:r w:rsidRPr="00590944">
        <w:rPr>
          <w:sz w:val="24"/>
          <w:szCs w:val="24"/>
        </w:rPr>
        <w:t>При разработке Рабочих программ учебных предметов, курсов учитель может использовать примерные программы по учебным предметам, авторские программы к учебникам. Примерные программы по учебным предметам, курсам позволяют всем участникам образовательного процесса получить представление о целях, содержании, общей стратегии образования учащихся средствами учебного предмета, курса предмета, конкретизирует содержание предметных тем федерального компонента государственного образовательного стандарта, дает примерное распределение учебных часов по разделам учебного предмета, курса и рекомендуемую последовательность изучения тем и разделов учебного предмета, курса с учетом возрастных особенностей учащихся, логики учебного процесса, межпредметных и внутрипредметных связей.</w:t>
      </w:r>
    </w:p>
    <w:p w:rsidR="00F3187B" w:rsidRPr="00590944" w:rsidRDefault="00F3187B" w:rsidP="00590944">
      <w:pPr>
        <w:pStyle w:val="Bodytext1"/>
        <w:shd w:val="clear" w:color="auto" w:fill="auto"/>
        <w:spacing w:line="274" w:lineRule="exact"/>
        <w:ind w:left="20" w:right="20" w:firstLine="547"/>
        <w:jc w:val="both"/>
        <w:rPr>
          <w:sz w:val="24"/>
          <w:szCs w:val="24"/>
        </w:rPr>
      </w:pPr>
      <w:r w:rsidRPr="00590944">
        <w:rPr>
          <w:sz w:val="24"/>
          <w:szCs w:val="24"/>
        </w:rPr>
        <w:t>По своей структуре и содержанию Рабочая программа учебных предметов, курсов представляет собой документ, составленный с учетом:</w:t>
      </w:r>
    </w:p>
    <w:p w:rsidR="00F3187B" w:rsidRPr="00590944" w:rsidRDefault="00F3187B" w:rsidP="00AD1476">
      <w:pPr>
        <w:pStyle w:val="Bodytext1"/>
        <w:numPr>
          <w:ilvl w:val="0"/>
          <w:numId w:val="4"/>
        </w:numPr>
        <w:shd w:val="clear" w:color="auto" w:fill="auto"/>
        <w:tabs>
          <w:tab w:val="left" w:pos="709"/>
        </w:tabs>
        <w:spacing w:line="274" w:lineRule="exact"/>
        <w:ind w:left="567" w:firstLine="0"/>
        <w:rPr>
          <w:sz w:val="24"/>
          <w:szCs w:val="24"/>
        </w:rPr>
      </w:pPr>
      <w:r w:rsidRPr="00590944">
        <w:rPr>
          <w:sz w:val="24"/>
          <w:szCs w:val="24"/>
        </w:rPr>
        <w:t>требований федерального компонента государственных образовательных стандартов;</w:t>
      </w:r>
    </w:p>
    <w:p w:rsidR="00F3187B" w:rsidRPr="00590944" w:rsidRDefault="00F3187B" w:rsidP="00AD1476">
      <w:pPr>
        <w:pStyle w:val="Bodytext1"/>
        <w:numPr>
          <w:ilvl w:val="0"/>
          <w:numId w:val="4"/>
        </w:numPr>
        <w:shd w:val="clear" w:color="auto" w:fill="auto"/>
        <w:tabs>
          <w:tab w:val="left" w:pos="709"/>
        </w:tabs>
        <w:spacing w:line="274" w:lineRule="exact"/>
        <w:ind w:left="567" w:firstLine="0"/>
        <w:rPr>
          <w:sz w:val="24"/>
          <w:szCs w:val="24"/>
        </w:rPr>
      </w:pPr>
      <w:r w:rsidRPr="00590944">
        <w:rPr>
          <w:sz w:val="24"/>
          <w:szCs w:val="24"/>
        </w:rPr>
        <w:t>обязательного минимума содержания образования по учебному предмету, курсу;</w:t>
      </w:r>
    </w:p>
    <w:p w:rsidR="00F3187B" w:rsidRPr="00590944" w:rsidRDefault="00F3187B" w:rsidP="00AD1476">
      <w:pPr>
        <w:pStyle w:val="Bodytext1"/>
        <w:numPr>
          <w:ilvl w:val="0"/>
          <w:numId w:val="4"/>
        </w:numPr>
        <w:shd w:val="clear" w:color="auto" w:fill="auto"/>
        <w:tabs>
          <w:tab w:val="left" w:pos="709"/>
        </w:tabs>
        <w:spacing w:line="274" w:lineRule="exact"/>
        <w:ind w:left="567" w:firstLine="0"/>
        <w:rPr>
          <w:sz w:val="24"/>
          <w:szCs w:val="24"/>
        </w:rPr>
      </w:pPr>
      <w:r w:rsidRPr="00590944">
        <w:rPr>
          <w:sz w:val="24"/>
          <w:szCs w:val="24"/>
        </w:rPr>
        <w:t>максимального объема учебного материала для учащихся;</w:t>
      </w:r>
    </w:p>
    <w:p w:rsidR="00F3187B" w:rsidRPr="00590944" w:rsidRDefault="00F3187B" w:rsidP="00AD1476">
      <w:pPr>
        <w:pStyle w:val="Bodytext1"/>
        <w:numPr>
          <w:ilvl w:val="0"/>
          <w:numId w:val="4"/>
        </w:numPr>
        <w:shd w:val="clear" w:color="auto" w:fill="auto"/>
        <w:tabs>
          <w:tab w:val="left" w:pos="709"/>
        </w:tabs>
        <w:spacing w:line="274" w:lineRule="exact"/>
        <w:ind w:left="567" w:firstLine="0"/>
        <w:rPr>
          <w:sz w:val="24"/>
          <w:szCs w:val="24"/>
        </w:rPr>
      </w:pPr>
      <w:r w:rsidRPr="00590944">
        <w:rPr>
          <w:sz w:val="24"/>
          <w:szCs w:val="24"/>
        </w:rPr>
        <w:t>требований к уровню подготовки выпускников;</w:t>
      </w:r>
    </w:p>
    <w:p w:rsidR="00F3187B" w:rsidRPr="00590944" w:rsidRDefault="00F3187B" w:rsidP="00AD1476">
      <w:pPr>
        <w:pStyle w:val="Bodytext1"/>
        <w:numPr>
          <w:ilvl w:val="0"/>
          <w:numId w:val="4"/>
        </w:numPr>
        <w:shd w:val="clear" w:color="auto" w:fill="auto"/>
        <w:tabs>
          <w:tab w:val="left" w:pos="590"/>
          <w:tab w:val="left" w:pos="709"/>
        </w:tabs>
        <w:spacing w:line="274" w:lineRule="exact"/>
        <w:ind w:left="567" w:right="20" w:firstLine="0"/>
        <w:rPr>
          <w:sz w:val="24"/>
          <w:szCs w:val="24"/>
        </w:rPr>
      </w:pPr>
      <w:r w:rsidRPr="00590944">
        <w:rPr>
          <w:sz w:val="24"/>
          <w:szCs w:val="24"/>
        </w:rPr>
        <w:t>объема часов учебной нагрузки, определенного учебным планом образовательного учреждения для реализации учебных предметов, курсов в каждом классе;</w:t>
      </w:r>
    </w:p>
    <w:p w:rsidR="00F3187B" w:rsidRPr="00590944" w:rsidRDefault="00F3187B" w:rsidP="00AD1476">
      <w:pPr>
        <w:pStyle w:val="Bodytext1"/>
        <w:numPr>
          <w:ilvl w:val="0"/>
          <w:numId w:val="4"/>
        </w:numPr>
        <w:shd w:val="clear" w:color="auto" w:fill="auto"/>
        <w:tabs>
          <w:tab w:val="left" w:pos="709"/>
        </w:tabs>
        <w:spacing w:line="274" w:lineRule="exact"/>
        <w:ind w:left="567" w:firstLine="0"/>
        <w:rPr>
          <w:sz w:val="24"/>
          <w:szCs w:val="24"/>
        </w:rPr>
      </w:pPr>
      <w:r w:rsidRPr="00590944">
        <w:rPr>
          <w:sz w:val="24"/>
          <w:szCs w:val="24"/>
        </w:rPr>
        <w:t>познавательных интересов учащихся;</w:t>
      </w:r>
    </w:p>
    <w:p w:rsidR="00F3187B" w:rsidRPr="00590944" w:rsidRDefault="00F3187B" w:rsidP="00AD1476">
      <w:pPr>
        <w:pStyle w:val="Bodytext1"/>
        <w:numPr>
          <w:ilvl w:val="0"/>
          <w:numId w:val="4"/>
        </w:numPr>
        <w:shd w:val="clear" w:color="auto" w:fill="auto"/>
        <w:tabs>
          <w:tab w:val="left" w:pos="709"/>
        </w:tabs>
        <w:spacing w:line="274" w:lineRule="exact"/>
        <w:ind w:left="567" w:firstLine="0"/>
        <w:rPr>
          <w:sz w:val="24"/>
          <w:szCs w:val="24"/>
        </w:rPr>
      </w:pPr>
      <w:r w:rsidRPr="00590944">
        <w:rPr>
          <w:sz w:val="24"/>
          <w:szCs w:val="24"/>
        </w:rPr>
        <w:t>целей и задач ООП СОО;</w:t>
      </w:r>
    </w:p>
    <w:p w:rsidR="00F3187B" w:rsidRPr="00590944" w:rsidRDefault="00F3187B" w:rsidP="00AD1476">
      <w:pPr>
        <w:pStyle w:val="Bodytext1"/>
        <w:numPr>
          <w:ilvl w:val="0"/>
          <w:numId w:val="4"/>
        </w:numPr>
        <w:shd w:val="clear" w:color="auto" w:fill="auto"/>
        <w:tabs>
          <w:tab w:val="left" w:pos="709"/>
        </w:tabs>
        <w:spacing w:line="274" w:lineRule="exact"/>
        <w:ind w:left="567" w:firstLine="0"/>
        <w:rPr>
          <w:sz w:val="24"/>
          <w:szCs w:val="24"/>
        </w:rPr>
      </w:pPr>
      <w:r w:rsidRPr="00590944">
        <w:rPr>
          <w:sz w:val="24"/>
          <w:szCs w:val="24"/>
        </w:rPr>
        <w:t>выбора педагогом необходимого комплекта учебно-методического обеспечения.</w:t>
      </w:r>
    </w:p>
    <w:p w:rsidR="00F3187B" w:rsidRPr="00590944" w:rsidRDefault="00F3187B" w:rsidP="00AD1476">
      <w:pPr>
        <w:pStyle w:val="Bodytext1"/>
        <w:shd w:val="clear" w:color="auto" w:fill="auto"/>
        <w:spacing w:line="274" w:lineRule="exact"/>
        <w:ind w:right="20" w:firstLine="567"/>
        <w:jc w:val="both"/>
        <w:rPr>
          <w:sz w:val="24"/>
          <w:szCs w:val="24"/>
        </w:rPr>
      </w:pPr>
      <w:r w:rsidRPr="00590944">
        <w:rPr>
          <w:sz w:val="24"/>
          <w:szCs w:val="24"/>
        </w:rPr>
        <w:t>Необходимость отражения в Рабочей программе учебных предметов, курсов данных аспектов обуславливает определение элементов ее структуры. Структура Рабочих программ учебных предметов, курсов утверждена локальным нормативным актом школы и включает следующие разделы:</w:t>
      </w:r>
    </w:p>
    <w:p w:rsidR="00F3187B" w:rsidRPr="00590944" w:rsidRDefault="00F3187B" w:rsidP="00AD1476">
      <w:pPr>
        <w:pStyle w:val="Bodytext1"/>
        <w:numPr>
          <w:ilvl w:val="0"/>
          <w:numId w:val="4"/>
        </w:numPr>
        <w:shd w:val="clear" w:color="auto" w:fill="auto"/>
        <w:spacing w:line="274" w:lineRule="exact"/>
        <w:ind w:left="567" w:firstLine="0"/>
        <w:rPr>
          <w:sz w:val="24"/>
          <w:szCs w:val="24"/>
        </w:rPr>
      </w:pPr>
      <w:r w:rsidRPr="00590944">
        <w:rPr>
          <w:sz w:val="24"/>
          <w:szCs w:val="24"/>
        </w:rPr>
        <w:t>титульный лист;</w:t>
      </w:r>
    </w:p>
    <w:p w:rsidR="00F3187B" w:rsidRPr="00590944" w:rsidRDefault="00F3187B" w:rsidP="00AD1476">
      <w:pPr>
        <w:pStyle w:val="Bodytext1"/>
        <w:numPr>
          <w:ilvl w:val="0"/>
          <w:numId w:val="4"/>
        </w:numPr>
        <w:shd w:val="clear" w:color="auto" w:fill="auto"/>
        <w:spacing w:line="274" w:lineRule="exact"/>
        <w:ind w:left="567" w:firstLine="0"/>
        <w:rPr>
          <w:sz w:val="24"/>
          <w:szCs w:val="24"/>
        </w:rPr>
      </w:pPr>
      <w:r w:rsidRPr="00590944">
        <w:rPr>
          <w:sz w:val="24"/>
          <w:szCs w:val="24"/>
        </w:rPr>
        <w:t>пояснительная записка;</w:t>
      </w:r>
    </w:p>
    <w:p w:rsidR="00AD1476" w:rsidRPr="00590944" w:rsidRDefault="00AD1476" w:rsidP="00AD1476">
      <w:pPr>
        <w:pStyle w:val="Bodytext1"/>
        <w:numPr>
          <w:ilvl w:val="0"/>
          <w:numId w:val="4"/>
        </w:numPr>
        <w:shd w:val="clear" w:color="auto" w:fill="auto"/>
        <w:spacing w:line="274" w:lineRule="exact"/>
        <w:ind w:left="567" w:firstLine="0"/>
        <w:rPr>
          <w:sz w:val="24"/>
          <w:szCs w:val="24"/>
        </w:rPr>
      </w:pPr>
      <w:r w:rsidRPr="00590944">
        <w:rPr>
          <w:sz w:val="24"/>
          <w:szCs w:val="24"/>
        </w:rPr>
        <w:t>требования к уровню подготовки учащихся;</w:t>
      </w:r>
    </w:p>
    <w:p w:rsidR="00F3187B" w:rsidRPr="00590944" w:rsidRDefault="00F3187B" w:rsidP="00AD1476">
      <w:pPr>
        <w:pStyle w:val="Bodytext1"/>
        <w:numPr>
          <w:ilvl w:val="0"/>
          <w:numId w:val="4"/>
        </w:numPr>
        <w:shd w:val="clear" w:color="auto" w:fill="auto"/>
        <w:spacing w:line="274" w:lineRule="exact"/>
        <w:ind w:left="567" w:firstLine="0"/>
        <w:rPr>
          <w:sz w:val="24"/>
          <w:szCs w:val="24"/>
        </w:rPr>
      </w:pPr>
      <w:r w:rsidRPr="00590944">
        <w:rPr>
          <w:sz w:val="24"/>
          <w:szCs w:val="24"/>
        </w:rPr>
        <w:t>содержание программы учебного курса;</w:t>
      </w:r>
    </w:p>
    <w:p w:rsidR="00F3187B" w:rsidRPr="00590944" w:rsidRDefault="00F3187B" w:rsidP="00AD1476">
      <w:pPr>
        <w:pStyle w:val="Bodytext1"/>
        <w:numPr>
          <w:ilvl w:val="0"/>
          <w:numId w:val="4"/>
        </w:numPr>
        <w:shd w:val="clear" w:color="auto" w:fill="auto"/>
        <w:spacing w:line="274" w:lineRule="exact"/>
        <w:ind w:left="567" w:firstLine="0"/>
        <w:rPr>
          <w:sz w:val="24"/>
          <w:szCs w:val="24"/>
        </w:rPr>
      </w:pPr>
      <w:r w:rsidRPr="00590944">
        <w:rPr>
          <w:sz w:val="24"/>
          <w:szCs w:val="24"/>
        </w:rPr>
        <w:t>календарно-тематическое планирование;</w:t>
      </w:r>
    </w:p>
    <w:p w:rsidR="00F3187B" w:rsidRPr="00590944" w:rsidRDefault="00F3187B" w:rsidP="00AD1476">
      <w:pPr>
        <w:pStyle w:val="Bodytext1"/>
        <w:shd w:val="clear" w:color="auto" w:fill="auto"/>
        <w:spacing w:line="274" w:lineRule="exact"/>
        <w:ind w:right="20" w:firstLine="567"/>
        <w:jc w:val="both"/>
        <w:rPr>
          <w:sz w:val="24"/>
          <w:szCs w:val="24"/>
        </w:rPr>
      </w:pPr>
      <w:r w:rsidRPr="00590944">
        <w:rPr>
          <w:sz w:val="24"/>
          <w:szCs w:val="24"/>
        </w:rPr>
        <w:t>Освоение ООП ООО по ФК ГОС обеспечивают следующие рабочие программы: 1)учебных предметов: русский язык, литература, иностранный язык</w:t>
      </w:r>
      <w:r w:rsidR="00AD1476">
        <w:rPr>
          <w:sz w:val="24"/>
          <w:szCs w:val="24"/>
        </w:rPr>
        <w:t xml:space="preserve"> (английский)</w:t>
      </w:r>
      <w:r w:rsidRPr="00590944">
        <w:rPr>
          <w:sz w:val="24"/>
          <w:szCs w:val="24"/>
        </w:rPr>
        <w:t>, математика, информатика и ИКТ, история, обществознание, география, физика, биология, химия, МХК, физическая культура, основы безопасности жизнедеятельности, технология</w:t>
      </w:r>
      <w:r w:rsidR="00AD1476">
        <w:rPr>
          <w:sz w:val="24"/>
          <w:szCs w:val="24"/>
        </w:rPr>
        <w:t xml:space="preserve">,     2) </w:t>
      </w:r>
      <w:r w:rsidRPr="00590944">
        <w:rPr>
          <w:sz w:val="24"/>
          <w:szCs w:val="24"/>
        </w:rPr>
        <w:t>элективны</w:t>
      </w:r>
      <w:r w:rsidR="00AD1476">
        <w:rPr>
          <w:sz w:val="24"/>
          <w:szCs w:val="24"/>
        </w:rPr>
        <w:t>х</w:t>
      </w:r>
      <w:r w:rsidRPr="00590944">
        <w:rPr>
          <w:sz w:val="24"/>
          <w:szCs w:val="24"/>
        </w:rPr>
        <w:t xml:space="preserve"> учебны</w:t>
      </w:r>
      <w:r w:rsidR="00AD1476">
        <w:rPr>
          <w:sz w:val="24"/>
          <w:szCs w:val="24"/>
        </w:rPr>
        <w:t>х</w:t>
      </w:r>
      <w:r w:rsidRPr="00590944">
        <w:rPr>
          <w:sz w:val="24"/>
          <w:szCs w:val="24"/>
        </w:rPr>
        <w:t xml:space="preserve"> предметов, согласно </w:t>
      </w:r>
      <w:r w:rsidR="00AD1476">
        <w:rPr>
          <w:sz w:val="24"/>
          <w:szCs w:val="24"/>
        </w:rPr>
        <w:t>У</w:t>
      </w:r>
      <w:r w:rsidRPr="00590944">
        <w:rPr>
          <w:sz w:val="24"/>
          <w:szCs w:val="24"/>
        </w:rPr>
        <w:t>чебному плану школы.</w:t>
      </w:r>
    </w:p>
    <w:p w:rsidR="00AD1476" w:rsidRPr="00AD1476" w:rsidRDefault="00F3187B" w:rsidP="00C062D0">
      <w:pPr>
        <w:pStyle w:val="Bodytext1"/>
        <w:shd w:val="clear" w:color="auto" w:fill="auto"/>
        <w:spacing w:before="120" w:after="120" w:line="240" w:lineRule="auto"/>
        <w:ind w:right="139" w:firstLine="0"/>
        <w:jc w:val="center"/>
        <w:rPr>
          <w:rStyle w:val="BodytextBold11"/>
          <w:i/>
          <w:sz w:val="24"/>
          <w:szCs w:val="24"/>
        </w:rPr>
      </w:pPr>
      <w:r w:rsidRPr="00AD1476">
        <w:rPr>
          <w:rStyle w:val="BodytextBold11"/>
          <w:i/>
          <w:sz w:val="24"/>
          <w:szCs w:val="24"/>
        </w:rPr>
        <w:t>Русский язык (базовый уровень)</w:t>
      </w:r>
    </w:p>
    <w:p w:rsidR="00F3187B" w:rsidRPr="00590944" w:rsidRDefault="00F3187B" w:rsidP="00AD1476">
      <w:pPr>
        <w:pStyle w:val="Bodytext1"/>
        <w:shd w:val="clear" w:color="auto" w:fill="auto"/>
        <w:spacing w:line="274" w:lineRule="exact"/>
        <w:ind w:right="-2" w:firstLine="567"/>
        <w:rPr>
          <w:sz w:val="24"/>
          <w:szCs w:val="24"/>
        </w:rPr>
      </w:pPr>
      <w:r w:rsidRPr="00590944">
        <w:rPr>
          <w:sz w:val="24"/>
          <w:szCs w:val="24"/>
        </w:rPr>
        <w:t xml:space="preserve">В результате изучения русского языка ученик должен </w:t>
      </w:r>
      <w:r w:rsidRPr="00AD1476">
        <w:rPr>
          <w:b/>
          <w:sz w:val="24"/>
          <w:szCs w:val="24"/>
        </w:rPr>
        <w:t>знать/понимать:</w:t>
      </w:r>
    </w:p>
    <w:p w:rsidR="00F3187B" w:rsidRPr="00590944" w:rsidRDefault="00F3187B" w:rsidP="00AD1476">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связь языка и истории, культуры русского и других народов;</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смысл понятий: речевая ситуация и ее компоненты, литературный язык, языковая норма, культура речи;</w:t>
      </w:r>
    </w:p>
    <w:p w:rsidR="00F3187B" w:rsidRPr="00590944" w:rsidRDefault="00F3187B" w:rsidP="00AD1476">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основные единицы и уровни языка, их признаки и взаимосвязь;</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орфоэпические, лексические, грамматические, орфографические и пунктуационные нормы современного русского литературного языка;</w:t>
      </w:r>
    </w:p>
    <w:p w:rsidR="00F3187B" w:rsidRPr="00590944" w:rsidRDefault="00F3187B" w:rsidP="00AD1476">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нормы речевого поведения в социально-культурной,</w:t>
      </w:r>
    </w:p>
    <w:p w:rsidR="00AD1476" w:rsidRDefault="00F3187B" w:rsidP="00AD1476">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 xml:space="preserve">учебно-научной, официально-деловой сферах общения; </w:t>
      </w:r>
    </w:p>
    <w:p w:rsidR="00F3187B" w:rsidRPr="00AD1476" w:rsidRDefault="00F3187B" w:rsidP="00AD1476">
      <w:pPr>
        <w:pStyle w:val="Bodytext1"/>
        <w:shd w:val="clear" w:color="auto" w:fill="auto"/>
        <w:tabs>
          <w:tab w:val="left" w:pos="346"/>
        </w:tabs>
        <w:spacing w:line="274" w:lineRule="exact"/>
        <w:ind w:right="20" w:firstLine="567"/>
        <w:jc w:val="both"/>
        <w:rPr>
          <w:b/>
          <w:sz w:val="24"/>
          <w:szCs w:val="24"/>
        </w:rPr>
      </w:pPr>
      <w:r w:rsidRPr="00AD1476">
        <w:rPr>
          <w:rStyle w:val="Bodytext18"/>
          <w:b/>
          <w:sz w:val="24"/>
          <w:szCs w:val="24"/>
          <w:u w:val="none"/>
        </w:rPr>
        <w:t>Уметь:</w:t>
      </w:r>
    </w:p>
    <w:p w:rsidR="00F3187B" w:rsidRPr="00590944" w:rsidRDefault="00F3187B" w:rsidP="00AD1476">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осуществлять речевой самоконтроль;</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lastRenderedPageBreak/>
        <w:t>оценивать устные и</w:t>
      </w:r>
      <w:r w:rsidR="00AD1476">
        <w:rPr>
          <w:sz w:val="24"/>
          <w:szCs w:val="24"/>
        </w:rPr>
        <w:t xml:space="preserve"> </w:t>
      </w:r>
      <w:r w:rsidRPr="00590944">
        <w:rPr>
          <w:sz w:val="24"/>
          <w:szCs w:val="24"/>
        </w:rPr>
        <w:t>письменные высказывания с точки зрения языкового оформления, эффективности достижения поставленных коммуникативных задач;</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анализировать языковые единицы с точки зрения правильности, точности и уместности их употребления;</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проводить лингвистический анализ текстов различных функциональных стилей и разновидностей языка;</w:t>
      </w:r>
    </w:p>
    <w:p w:rsidR="00F3187B" w:rsidRPr="00590944" w:rsidRDefault="00F3187B" w:rsidP="00AD1476">
      <w:pPr>
        <w:pStyle w:val="Bodytext1"/>
        <w:shd w:val="clear" w:color="auto" w:fill="auto"/>
        <w:spacing w:line="274" w:lineRule="exact"/>
        <w:ind w:left="360" w:firstLine="0"/>
        <w:jc w:val="both"/>
        <w:rPr>
          <w:sz w:val="24"/>
          <w:szCs w:val="24"/>
        </w:rPr>
      </w:pPr>
      <w:r w:rsidRPr="00590944">
        <w:rPr>
          <w:rStyle w:val="Bodytext17"/>
          <w:sz w:val="24"/>
          <w:szCs w:val="24"/>
        </w:rPr>
        <w:t>Аудирование и чтение:</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использовать основные виды чтения (ознакомительно-изучающее, ознакомительно- реферативное и др.) в зависимости от коммуникативной задачи;</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F3187B" w:rsidRPr="00590944" w:rsidRDefault="00F3187B" w:rsidP="00AD1476">
      <w:pPr>
        <w:pStyle w:val="Bodytext1"/>
        <w:shd w:val="clear" w:color="auto" w:fill="auto"/>
        <w:spacing w:line="274" w:lineRule="exact"/>
        <w:ind w:left="360" w:firstLine="0"/>
        <w:jc w:val="both"/>
        <w:rPr>
          <w:sz w:val="24"/>
          <w:szCs w:val="24"/>
        </w:rPr>
      </w:pPr>
      <w:r w:rsidRPr="00590944">
        <w:rPr>
          <w:rStyle w:val="Bodytext17"/>
          <w:sz w:val="24"/>
          <w:szCs w:val="24"/>
        </w:rPr>
        <w:t>Говорение и письмо:</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создавать устные и письменные монологические и диалогические высказывания различных типов и жанров в учебно</w:t>
      </w:r>
      <w:r w:rsidR="00705014">
        <w:rPr>
          <w:sz w:val="24"/>
          <w:szCs w:val="24"/>
        </w:rPr>
        <w:t>-</w:t>
      </w:r>
      <w:r w:rsidRPr="00590944">
        <w:rPr>
          <w:sz w:val="24"/>
          <w:szCs w:val="24"/>
        </w:rPr>
        <w:t>научной (на материале изучаемых учебных дисциплин), социально</w:t>
      </w:r>
      <w:r w:rsidR="00705014">
        <w:rPr>
          <w:sz w:val="24"/>
          <w:szCs w:val="24"/>
        </w:rPr>
        <w:t>-</w:t>
      </w:r>
      <w:r w:rsidRPr="00590944">
        <w:rPr>
          <w:sz w:val="24"/>
          <w:szCs w:val="24"/>
        </w:rPr>
        <w:t>культурной и деловой сферах общения;</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соблюдать в практике письма орфографические и пунктуационные нормы современного русского литературного языка;</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использовать основные приемы информационной переработки устного и письменного текста;</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использовать приобретенные знания и умения в практической деятельности и повседневной жизни для:</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F3187B" w:rsidRPr="00590944" w:rsidRDefault="00F3187B" w:rsidP="00AD1476">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F3187B" w:rsidRPr="00590944" w:rsidRDefault="00F3187B" w:rsidP="00AD1476">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увеличения словарного запаса; расширения круга используемых языковых и речевых средств;</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совершенствования способности к самооценке на основе наблюдения за собственной речью;</w:t>
      </w:r>
    </w:p>
    <w:p w:rsidR="00F3187B" w:rsidRPr="00590944" w:rsidRDefault="00F3187B" w:rsidP="00AD1476">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совершенствования коммуникативных способностей;</w:t>
      </w:r>
    </w:p>
    <w:p w:rsidR="00F3187B" w:rsidRPr="00590944" w:rsidRDefault="00F3187B" w:rsidP="00AD1476">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развития готовности к речевому взаимодействию, межличностному и межкультурному общению, сотрудничеству;</w:t>
      </w:r>
    </w:p>
    <w:p w:rsidR="00F3187B" w:rsidRPr="00590944" w:rsidRDefault="00F3187B" w:rsidP="00AD1476">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самообразования и активного участия в производственной, культурной и общественной жизни государства.</w:t>
      </w:r>
    </w:p>
    <w:p w:rsidR="00F3187B" w:rsidRPr="00AD1476" w:rsidRDefault="00F3187B" w:rsidP="00AD1476">
      <w:pPr>
        <w:pStyle w:val="Bodytext1"/>
        <w:shd w:val="clear" w:color="auto" w:fill="auto"/>
        <w:spacing w:before="120" w:after="120" w:line="240" w:lineRule="auto"/>
        <w:ind w:right="-2" w:firstLine="0"/>
        <w:jc w:val="center"/>
        <w:rPr>
          <w:rStyle w:val="BodytextBold11"/>
          <w:i/>
          <w:sz w:val="24"/>
          <w:szCs w:val="24"/>
        </w:rPr>
      </w:pPr>
      <w:bookmarkStart w:id="13" w:name="bookmark12"/>
      <w:r w:rsidRPr="00AD1476">
        <w:rPr>
          <w:rStyle w:val="BodytextBold11"/>
          <w:i/>
          <w:sz w:val="24"/>
          <w:szCs w:val="24"/>
        </w:rPr>
        <w:t>Литература (базовый уровень)</w:t>
      </w:r>
      <w:bookmarkEnd w:id="13"/>
    </w:p>
    <w:p w:rsidR="00F3187B" w:rsidRPr="00AD1476" w:rsidRDefault="00F3187B" w:rsidP="00AD1476">
      <w:pPr>
        <w:pStyle w:val="Bodytext1"/>
        <w:shd w:val="clear" w:color="auto" w:fill="auto"/>
        <w:spacing w:line="274" w:lineRule="exact"/>
        <w:ind w:firstLine="567"/>
        <w:rPr>
          <w:b/>
          <w:sz w:val="24"/>
          <w:szCs w:val="24"/>
        </w:rPr>
      </w:pPr>
      <w:r w:rsidRPr="00590944">
        <w:rPr>
          <w:sz w:val="24"/>
          <w:szCs w:val="24"/>
        </w:rPr>
        <w:t xml:space="preserve">В результате изучения литературы ученик должен </w:t>
      </w:r>
      <w:r w:rsidRPr="00AD1476">
        <w:rPr>
          <w:b/>
          <w:sz w:val="24"/>
          <w:szCs w:val="24"/>
        </w:rPr>
        <w:t>знать/понимать:</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образную природу словесного искусства;</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содержание изученных литературных произведений;</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 xml:space="preserve">основные факты жизни и творчества писателей-классиков </w:t>
      </w:r>
      <w:r w:rsidRPr="00590944">
        <w:rPr>
          <w:sz w:val="24"/>
          <w:szCs w:val="24"/>
          <w:lang w:val="en-US" w:eastAsia="en-US"/>
        </w:rPr>
        <w:t>XIX</w:t>
      </w:r>
      <w:r w:rsidRPr="00590944">
        <w:rPr>
          <w:sz w:val="24"/>
          <w:szCs w:val="24"/>
          <w:lang w:eastAsia="en-US"/>
        </w:rPr>
        <w:t>-</w:t>
      </w:r>
      <w:r w:rsidRPr="00590944">
        <w:rPr>
          <w:sz w:val="24"/>
          <w:szCs w:val="24"/>
          <w:lang w:val="en-US" w:eastAsia="en-US"/>
        </w:rPr>
        <w:t>XX</w:t>
      </w:r>
      <w:r w:rsidRPr="00590944">
        <w:rPr>
          <w:sz w:val="24"/>
          <w:szCs w:val="24"/>
          <w:lang w:eastAsia="en-US"/>
        </w:rPr>
        <w:t xml:space="preserve"> </w:t>
      </w:r>
      <w:r w:rsidRPr="00590944">
        <w:rPr>
          <w:sz w:val="24"/>
          <w:szCs w:val="24"/>
        </w:rPr>
        <w:t>вв., этапы их творческой эволюции;</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историко-культурный контекст и творческую историю изучаемых произведений;</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основные закономерности историко-литературного процесса;</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сведения об отдельных периодах его развития; черты литературных направлений и течений;</w:t>
      </w:r>
    </w:p>
    <w:p w:rsidR="00F3187B" w:rsidRPr="00AD1476" w:rsidRDefault="00F3187B">
      <w:pPr>
        <w:pStyle w:val="Bodytext1"/>
        <w:numPr>
          <w:ilvl w:val="0"/>
          <w:numId w:val="2"/>
        </w:numPr>
        <w:shd w:val="clear" w:color="auto" w:fill="auto"/>
        <w:tabs>
          <w:tab w:val="left" w:pos="355"/>
        </w:tabs>
        <w:spacing w:line="274" w:lineRule="exact"/>
        <w:ind w:left="360" w:right="4840"/>
        <w:rPr>
          <w:b/>
          <w:sz w:val="24"/>
          <w:szCs w:val="24"/>
        </w:rPr>
      </w:pPr>
      <w:r w:rsidRPr="00590944">
        <w:rPr>
          <w:sz w:val="24"/>
          <w:szCs w:val="24"/>
        </w:rPr>
        <w:t xml:space="preserve">основные теоретико-литературные онятия; </w:t>
      </w:r>
      <w:r w:rsidRPr="00AD1476">
        <w:rPr>
          <w:rStyle w:val="Bodytext17"/>
          <w:b/>
          <w:sz w:val="24"/>
          <w:szCs w:val="24"/>
          <w:u w:val="none"/>
        </w:rPr>
        <w:t>Уметь:</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воспроизводить содержание литературного произведения;</w:t>
      </w:r>
    </w:p>
    <w:p w:rsidR="00F3187B" w:rsidRPr="002D23FF"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2D23FF">
        <w:rPr>
          <w:sz w:val="24"/>
          <w:szCs w:val="24"/>
        </w:rPr>
        <w:lastRenderedPageBreak/>
        <w:t>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w:t>
      </w:r>
      <w:r w:rsidR="002D23FF" w:rsidRPr="002D23FF">
        <w:rPr>
          <w:sz w:val="24"/>
          <w:szCs w:val="24"/>
        </w:rPr>
        <w:t xml:space="preserve"> </w:t>
      </w:r>
      <w:r w:rsidRPr="002D23FF">
        <w:rPr>
          <w:sz w:val="24"/>
          <w:szCs w:val="24"/>
        </w:rPr>
        <w:t>времени и пространства, изобразительно выразительные средства языка, художественная деталь);</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анализировать эпизод (сцену) изученного произведения, объяснять его связь с проблематикой произведения;</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F3187B" w:rsidRPr="00590944" w:rsidRDefault="00F3187B">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раскрывать конкретно-историческое и общечеловеческое содержание изученных литературных произведений;</w:t>
      </w:r>
    </w:p>
    <w:p w:rsidR="002D23FF"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2D23FF">
        <w:rPr>
          <w:sz w:val="24"/>
          <w:szCs w:val="24"/>
        </w:rPr>
        <w:t>связывать литературную классику со временем написания, с современностью</w:t>
      </w:r>
      <w:r w:rsidR="002D23FF" w:rsidRPr="002D23FF">
        <w:rPr>
          <w:sz w:val="24"/>
          <w:szCs w:val="24"/>
        </w:rPr>
        <w:t xml:space="preserve"> </w:t>
      </w:r>
      <w:r w:rsidRPr="002D23FF">
        <w:rPr>
          <w:sz w:val="24"/>
          <w:szCs w:val="24"/>
        </w:rPr>
        <w:t xml:space="preserve">и с традицией; </w:t>
      </w:r>
    </w:p>
    <w:p w:rsidR="00F3187B" w:rsidRPr="002D23FF"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2D23FF">
        <w:rPr>
          <w:sz w:val="24"/>
          <w:szCs w:val="24"/>
        </w:rPr>
        <w:t>выявлять «сквозные темы» и ключевые проблемы русской литературы;</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соотносить изучаемое произведение с литературным направлением эпохи;</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выделять черты литературных направлений и течений при анализе произведения;</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определять жанрово-родовую специфику литературного произведения;</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сопоставлять литературные произведения, а также их различные художественные, критические и научные интерпретации;</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выявлять авторскую позицию, характеризовать особенности стиля писателя;</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выразительно читать изученные произведения (или фрагменты), соблюдая нормы литературного произношения;</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аргументировано формулировать свое отношение к прочитанному произведению;</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составлять планы и тезисы статей на литературные темы, готовить учебно- исследовательские работы;</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писать рецензии на прочитанные произведения и сочинения различных жанров на литературные темы.</w:t>
      </w:r>
    </w:p>
    <w:p w:rsidR="00F3187B" w:rsidRPr="00AD1476" w:rsidRDefault="00F3187B" w:rsidP="00AD1476">
      <w:pPr>
        <w:pStyle w:val="Bodytext1"/>
        <w:shd w:val="clear" w:color="auto" w:fill="auto"/>
        <w:spacing w:before="120" w:after="120" w:line="240" w:lineRule="auto"/>
        <w:ind w:right="-2" w:firstLine="0"/>
        <w:jc w:val="center"/>
        <w:rPr>
          <w:rStyle w:val="BodytextBold11"/>
          <w:i/>
          <w:sz w:val="24"/>
          <w:szCs w:val="24"/>
        </w:rPr>
      </w:pPr>
      <w:bookmarkStart w:id="14" w:name="bookmark13"/>
      <w:r w:rsidRPr="00AD1476">
        <w:rPr>
          <w:rStyle w:val="BodytextBold11"/>
          <w:i/>
          <w:sz w:val="24"/>
          <w:szCs w:val="24"/>
        </w:rPr>
        <w:t>Иностранный язык (английский)</w:t>
      </w:r>
      <w:bookmarkEnd w:id="14"/>
    </w:p>
    <w:p w:rsidR="00F3187B" w:rsidRPr="002D23FF" w:rsidRDefault="00F3187B" w:rsidP="002D23FF">
      <w:pPr>
        <w:pStyle w:val="Bodytext1"/>
        <w:shd w:val="clear" w:color="auto" w:fill="auto"/>
        <w:spacing w:line="274" w:lineRule="exact"/>
        <w:ind w:right="20" w:firstLine="567"/>
        <w:jc w:val="both"/>
        <w:rPr>
          <w:b/>
          <w:sz w:val="24"/>
          <w:szCs w:val="24"/>
        </w:rPr>
      </w:pPr>
      <w:r w:rsidRPr="00590944">
        <w:rPr>
          <w:sz w:val="24"/>
          <w:szCs w:val="24"/>
        </w:rPr>
        <w:t xml:space="preserve">В результате изучения иностранного языка на базовом уровне ученик должен </w:t>
      </w:r>
      <w:r w:rsidRPr="002D23FF">
        <w:rPr>
          <w:b/>
          <w:sz w:val="24"/>
          <w:szCs w:val="24"/>
        </w:rPr>
        <w:t>знать/понимать:</w:t>
      </w:r>
    </w:p>
    <w:p w:rsidR="00F3187B" w:rsidRPr="00590944" w:rsidRDefault="00F3187B">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F3187B" w:rsidRPr="00590944" w:rsidRDefault="00F3187B">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2D23FF" w:rsidRPr="002D23FF" w:rsidRDefault="00F3187B" w:rsidP="002D23FF">
      <w:pPr>
        <w:pStyle w:val="Bodytext1"/>
        <w:shd w:val="clear" w:color="auto" w:fill="auto"/>
        <w:spacing w:line="274" w:lineRule="exact"/>
        <w:ind w:firstLine="567"/>
        <w:jc w:val="both"/>
        <w:rPr>
          <w:rStyle w:val="Bodytext16"/>
          <w:b/>
          <w:sz w:val="24"/>
          <w:szCs w:val="24"/>
          <w:u w:val="none"/>
        </w:rPr>
      </w:pPr>
      <w:r w:rsidRPr="002D23FF">
        <w:rPr>
          <w:rStyle w:val="Bodytext16"/>
          <w:b/>
          <w:sz w:val="24"/>
          <w:szCs w:val="24"/>
          <w:u w:val="none"/>
        </w:rPr>
        <w:t xml:space="preserve">Уметь: </w:t>
      </w:r>
    </w:p>
    <w:p w:rsidR="00F3187B" w:rsidRPr="00590944" w:rsidRDefault="00F3187B" w:rsidP="002D23FF">
      <w:pPr>
        <w:pStyle w:val="Bodytext1"/>
        <w:shd w:val="clear" w:color="auto" w:fill="auto"/>
        <w:spacing w:line="274" w:lineRule="exact"/>
        <w:ind w:firstLine="567"/>
        <w:jc w:val="both"/>
        <w:rPr>
          <w:sz w:val="24"/>
          <w:szCs w:val="24"/>
        </w:rPr>
      </w:pPr>
      <w:r w:rsidRPr="00590944">
        <w:rPr>
          <w:rStyle w:val="Bodytext16"/>
          <w:sz w:val="24"/>
          <w:szCs w:val="24"/>
        </w:rPr>
        <w:t>Говорение:</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вести диалог, используя оценочные суждения, в ситуациях официального и неофициального общения (в рамках изученной тематики);</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беседовать о себе, своих планах;</w:t>
      </w:r>
    </w:p>
    <w:p w:rsidR="00F3187B" w:rsidRPr="00590944" w:rsidRDefault="00F3187B">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участвовать в обсуждении проблем в связи с прочитанным/прослушанным иноязычным текстом, соблюдая правила речевого этикета;</w:t>
      </w:r>
    </w:p>
    <w:p w:rsidR="00F3187B" w:rsidRPr="00590944" w:rsidRDefault="00F3187B">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рассказывать о своем окружении, рассуждать в рамках изученной тематики и проблематики;</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 xml:space="preserve">представлять социо-культурный портрет своей страны и страны/стран изучаемого языка; </w:t>
      </w:r>
      <w:r w:rsidRPr="00590944">
        <w:rPr>
          <w:rStyle w:val="Bodytext16"/>
          <w:sz w:val="24"/>
          <w:szCs w:val="24"/>
        </w:rPr>
        <w:t>Аудирование:</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lastRenderedPageBreak/>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F3187B" w:rsidRPr="00590944" w:rsidRDefault="00F3187B">
      <w:pPr>
        <w:pStyle w:val="Bodytext1"/>
        <w:shd w:val="clear" w:color="auto" w:fill="auto"/>
        <w:spacing w:line="274" w:lineRule="exact"/>
        <w:ind w:left="360" w:firstLine="0"/>
        <w:rPr>
          <w:sz w:val="24"/>
          <w:szCs w:val="24"/>
        </w:rPr>
      </w:pPr>
      <w:r w:rsidRPr="00590944">
        <w:rPr>
          <w:rStyle w:val="Bodytext15"/>
          <w:sz w:val="24"/>
          <w:szCs w:val="24"/>
        </w:rPr>
        <w:t>Чтение:</w:t>
      </w:r>
    </w:p>
    <w:p w:rsidR="00F3187B" w:rsidRPr="00590944" w:rsidRDefault="00F3187B">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F3187B" w:rsidRPr="00590944" w:rsidRDefault="00F3187B">
      <w:pPr>
        <w:pStyle w:val="Bodytext1"/>
        <w:shd w:val="clear" w:color="auto" w:fill="auto"/>
        <w:spacing w:line="274" w:lineRule="exact"/>
        <w:ind w:left="360" w:firstLine="0"/>
        <w:rPr>
          <w:sz w:val="24"/>
          <w:szCs w:val="24"/>
        </w:rPr>
      </w:pPr>
      <w:r w:rsidRPr="00590944">
        <w:rPr>
          <w:rStyle w:val="Bodytext15"/>
          <w:sz w:val="24"/>
          <w:szCs w:val="24"/>
        </w:rPr>
        <w:t>Письменная речь:</w:t>
      </w:r>
    </w:p>
    <w:p w:rsidR="00C062D0" w:rsidRDefault="00F3187B" w:rsidP="00C062D0">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 xml:space="preserve">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 </w:t>
      </w:r>
    </w:p>
    <w:p w:rsidR="00F3187B" w:rsidRPr="00590944" w:rsidRDefault="00F3187B" w:rsidP="00C062D0">
      <w:pPr>
        <w:pStyle w:val="Bodytext1"/>
        <w:shd w:val="clear" w:color="auto" w:fill="auto"/>
        <w:spacing w:line="274" w:lineRule="exact"/>
        <w:ind w:right="20" w:firstLine="567"/>
        <w:jc w:val="both"/>
        <w:rPr>
          <w:sz w:val="24"/>
          <w:szCs w:val="24"/>
        </w:rPr>
      </w:pPr>
      <w:r w:rsidRPr="00590944">
        <w:rPr>
          <w:rStyle w:val="Bodytext15"/>
          <w:sz w:val="24"/>
          <w:szCs w:val="24"/>
        </w:rPr>
        <w:t>Использовать приобретенные знания и умения в практической деятельности и повседневной жизни для:</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общения с представителями других стран, ориентации в современном поликультурном мире;</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F3187B" w:rsidRPr="00590944" w:rsidRDefault="00F3187B">
      <w:pPr>
        <w:pStyle w:val="Bodytext1"/>
        <w:numPr>
          <w:ilvl w:val="0"/>
          <w:numId w:val="2"/>
        </w:numPr>
        <w:shd w:val="clear" w:color="auto" w:fill="auto"/>
        <w:tabs>
          <w:tab w:val="left" w:pos="350"/>
        </w:tabs>
        <w:spacing w:line="274" w:lineRule="exact"/>
        <w:ind w:left="360"/>
        <w:jc w:val="both"/>
        <w:rPr>
          <w:sz w:val="24"/>
          <w:szCs w:val="24"/>
        </w:rPr>
      </w:pPr>
      <w:r w:rsidRPr="00590944">
        <w:rPr>
          <w:sz w:val="24"/>
          <w:szCs w:val="24"/>
        </w:rPr>
        <w:t>расширения возможностей в выборе будущей профессиональной деятельности;</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изучения ценностей мировой культуры, культурного наследия и достижений других стран;</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ознакомления представителей зарубежных стран с культурой и достижениями России.</w:t>
      </w:r>
    </w:p>
    <w:p w:rsidR="00F3187B" w:rsidRPr="00590944" w:rsidRDefault="00F3187B" w:rsidP="002D23FF">
      <w:pPr>
        <w:pStyle w:val="Bodytext1"/>
        <w:shd w:val="clear" w:color="auto" w:fill="auto"/>
        <w:spacing w:before="120" w:after="120" w:line="240" w:lineRule="auto"/>
        <w:ind w:right="-2" w:firstLine="0"/>
        <w:jc w:val="center"/>
        <w:rPr>
          <w:sz w:val="24"/>
          <w:szCs w:val="24"/>
        </w:rPr>
      </w:pPr>
      <w:bookmarkStart w:id="15" w:name="bookmark14"/>
      <w:r w:rsidRPr="00AD1476">
        <w:rPr>
          <w:rStyle w:val="BodytextBold11"/>
          <w:i/>
          <w:sz w:val="24"/>
          <w:szCs w:val="24"/>
        </w:rPr>
        <w:t>Математика</w:t>
      </w:r>
      <w:bookmarkEnd w:id="15"/>
      <w:r w:rsidR="002D23FF">
        <w:rPr>
          <w:rStyle w:val="BodytextBold11"/>
          <w:i/>
          <w:sz w:val="24"/>
          <w:szCs w:val="24"/>
        </w:rPr>
        <w:t xml:space="preserve"> (</w:t>
      </w:r>
      <w:r w:rsidRPr="002D23FF">
        <w:rPr>
          <w:b/>
          <w:i/>
          <w:sz w:val="24"/>
          <w:szCs w:val="24"/>
        </w:rPr>
        <w:t>Базовый уровень</w:t>
      </w:r>
      <w:r w:rsidR="002D23FF">
        <w:rPr>
          <w:b/>
          <w:i/>
          <w:sz w:val="24"/>
          <w:szCs w:val="24"/>
        </w:rPr>
        <w:t>)</w:t>
      </w:r>
    </w:p>
    <w:p w:rsidR="00F3187B" w:rsidRPr="002D23FF" w:rsidRDefault="00F3187B" w:rsidP="002D23FF">
      <w:pPr>
        <w:pStyle w:val="Bodytext1"/>
        <w:shd w:val="clear" w:color="auto" w:fill="auto"/>
        <w:spacing w:line="274" w:lineRule="exact"/>
        <w:ind w:right="20" w:firstLine="567"/>
        <w:jc w:val="both"/>
        <w:rPr>
          <w:b/>
          <w:sz w:val="24"/>
          <w:szCs w:val="24"/>
        </w:rPr>
      </w:pPr>
      <w:r w:rsidRPr="00590944">
        <w:rPr>
          <w:sz w:val="24"/>
          <w:szCs w:val="24"/>
        </w:rPr>
        <w:t xml:space="preserve">В результате изучения математики на базовом уровне ученик должен </w:t>
      </w:r>
      <w:r w:rsidRPr="002D23FF">
        <w:rPr>
          <w:b/>
          <w:sz w:val="24"/>
          <w:szCs w:val="24"/>
        </w:rPr>
        <w:t>знать/понимать:</w:t>
      </w:r>
    </w:p>
    <w:p w:rsidR="00F3187B" w:rsidRPr="00590944" w:rsidRDefault="00F3187B">
      <w:pPr>
        <w:pStyle w:val="Bodytext1"/>
        <w:numPr>
          <w:ilvl w:val="0"/>
          <w:numId w:val="2"/>
        </w:numPr>
        <w:shd w:val="clear" w:color="auto" w:fill="auto"/>
        <w:tabs>
          <w:tab w:val="left" w:pos="346"/>
        </w:tabs>
        <w:spacing w:line="274" w:lineRule="exact"/>
        <w:ind w:left="360"/>
        <w:jc w:val="both"/>
        <w:rPr>
          <w:sz w:val="24"/>
          <w:szCs w:val="24"/>
        </w:rPr>
      </w:pPr>
      <w:r w:rsidRPr="00590944">
        <w:rPr>
          <w:sz w:val="24"/>
          <w:szCs w:val="24"/>
        </w:rPr>
        <w:t>значение математической науки для решения задач, возникающих в теории и практике;</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широту и в то же время ограниченность применения математических методов к анализу и исследованию процессов и явлений в природе и обществе;</w:t>
      </w:r>
    </w:p>
    <w:p w:rsidR="00F3187B" w:rsidRPr="00590944" w:rsidRDefault="00F3187B">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значение практики и вопросов, возникающих в самой математике для формирования и развития математической науки;</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историю развития понятия числа, создания математического анализа, возникновения и развития геометрии;</w:t>
      </w:r>
    </w:p>
    <w:p w:rsidR="00F3187B" w:rsidRPr="00590944" w:rsidRDefault="00F3187B">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2D23FF" w:rsidRDefault="00F3187B">
      <w:pPr>
        <w:pStyle w:val="Bodytext1"/>
        <w:numPr>
          <w:ilvl w:val="0"/>
          <w:numId w:val="2"/>
        </w:numPr>
        <w:shd w:val="clear" w:color="auto" w:fill="auto"/>
        <w:tabs>
          <w:tab w:val="left" w:pos="355"/>
        </w:tabs>
        <w:spacing w:line="274" w:lineRule="exact"/>
        <w:ind w:left="360" w:right="2460"/>
        <w:rPr>
          <w:sz w:val="24"/>
          <w:szCs w:val="24"/>
        </w:rPr>
      </w:pPr>
      <w:r w:rsidRPr="00590944">
        <w:rPr>
          <w:sz w:val="24"/>
          <w:szCs w:val="24"/>
        </w:rPr>
        <w:t xml:space="preserve">вероятностный характер различных процессов окружающего мира; </w:t>
      </w:r>
    </w:p>
    <w:p w:rsidR="00F3187B" w:rsidRPr="002D23FF" w:rsidRDefault="00F3187B" w:rsidP="00C062D0">
      <w:pPr>
        <w:pStyle w:val="Bodytext1"/>
        <w:shd w:val="clear" w:color="auto" w:fill="auto"/>
        <w:spacing w:line="274" w:lineRule="exact"/>
        <w:ind w:right="2460" w:firstLine="567"/>
        <w:rPr>
          <w:i/>
          <w:sz w:val="24"/>
          <w:szCs w:val="24"/>
        </w:rPr>
      </w:pPr>
      <w:r w:rsidRPr="002D23FF">
        <w:rPr>
          <w:rStyle w:val="BodytextBold10"/>
          <w:i/>
          <w:sz w:val="24"/>
          <w:szCs w:val="24"/>
        </w:rPr>
        <w:t>Алгебра</w:t>
      </w:r>
    </w:p>
    <w:p w:rsidR="00F3187B" w:rsidRPr="00590944" w:rsidRDefault="00F3187B" w:rsidP="00C062D0">
      <w:pPr>
        <w:pStyle w:val="Heading31"/>
        <w:keepNext/>
        <w:keepLines/>
        <w:shd w:val="clear" w:color="auto" w:fill="auto"/>
        <w:spacing w:after="0" w:line="274" w:lineRule="exact"/>
        <w:ind w:firstLine="567"/>
        <w:rPr>
          <w:sz w:val="24"/>
          <w:szCs w:val="24"/>
        </w:rPr>
      </w:pPr>
      <w:bookmarkStart w:id="16" w:name="bookmark15"/>
      <w:r w:rsidRPr="002D23FF">
        <w:rPr>
          <w:rStyle w:val="Heading30"/>
          <w:b/>
          <w:bCs/>
          <w:sz w:val="24"/>
          <w:szCs w:val="24"/>
          <w:u w:val="none"/>
        </w:rPr>
        <w:t>Уметь</w:t>
      </w:r>
      <w:bookmarkEnd w:id="16"/>
      <w:r w:rsidR="002D23FF">
        <w:rPr>
          <w:rStyle w:val="Heading30"/>
          <w:b/>
          <w:bCs/>
          <w:sz w:val="24"/>
          <w:szCs w:val="24"/>
          <w:u w:val="none"/>
        </w:rPr>
        <w:t>:</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выполнять арифметические действия, сочетая устные и письменные приемы, применение вычислительных устройств;</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вычислять значения числовых и буквенных выражений, осуществляя необходимые подстановки и преобразования;</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определять значение функции по значению аргумента при различных способах задания функции;</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строить графики изученных функций;</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описывать по графику;</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поведение и свойства функций, находить по графику функции наибольшие и наименьшие значения;</w:t>
      </w:r>
    </w:p>
    <w:p w:rsidR="00F3187B" w:rsidRPr="00590944" w:rsidRDefault="00F3187B">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lastRenderedPageBreak/>
        <w:t>решать уравнения, простейшие системы уравнений, используя</w:t>
      </w:r>
      <w:r w:rsidRPr="00590944">
        <w:rPr>
          <w:rStyle w:val="BodytextItalic"/>
          <w:sz w:val="24"/>
          <w:szCs w:val="24"/>
        </w:rPr>
        <w:t xml:space="preserve"> свойства функций</w:t>
      </w:r>
      <w:r w:rsidRPr="00590944">
        <w:rPr>
          <w:sz w:val="24"/>
          <w:szCs w:val="24"/>
        </w:rPr>
        <w:t xml:space="preserve"> и их графиков;</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описания с помощью функций различных зависимостей, представления их графически, интерпретации графиков;</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вычислять производные</w:t>
      </w:r>
      <w:r w:rsidRPr="00590944">
        <w:rPr>
          <w:rStyle w:val="BodytextItalic4"/>
          <w:sz w:val="24"/>
          <w:szCs w:val="24"/>
        </w:rPr>
        <w:t xml:space="preserve"> и первообразные</w:t>
      </w:r>
      <w:r w:rsidRPr="00590944">
        <w:rPr>
          <w:sz w:val="24"/>
          <w:szCs w:val="24"/>
        </w:rPr>
        <w:t xml:space="preserve"> элементарных функций, используя справочные материалы;</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исследовать в простейших случаях функции на монотонность,</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находить наибольшие и наименьшие значения функций, строить графики многочленов</w:t>
      </w:r>
      <w:r w:rsidRPr="00590944">
        <w:rPr>
          <w:rStyle w:val="BodytextItalic4"/>
          <w:sz w:val="24"/>
          <w:szCs w:val="24"/>
        </w:rPr>
        <w:t xml:space="preserve"> и простейших рациональных функций</w:t>
      </w:r>
      <w:r w:rsidRPr="00590944">
        <w:rPr>
          <w:sz w:val="24"/>
          <w:szCs w:val="24"/>
        </w:rPr>
        <w:t xml:space="preserve"> с использованием аппарата математического анализа; </w:t>
      </w:r>
      <w:r w:rsidRPr="00590944">
        <w:rPr>
          <w:rStyle w:val="BodytextItalic4"/>
          <w:sz w:val="24"/>
          <w:szCs w:val="24"/>
        </w:rPr>
        <w:t>вычислять в простейших случаях площади с использованием</w:t>
      </w:r>
    </w:p>
    <w:p w:rsidR="00F3187B" w:rsidRPr="00590944" w:rsidRDefault="00F3187B">
      <w:pPr>
        <w:pStyle w:val="Bodytext40"/>
        <w:numPr>
          <w:ilvl w:val="0"/>
          <w:numId w:val="2"/>
        </w:numPr>
        <w:shd w:val="clear" w:color="auto" w:fill="auto"/>
        <w:tabs>
          <w:tab w:val="left" w:pos="346"/>
        </w:tabs>
        <w:ind w:left="360"/>
        <w:jc w:val="both"/>
        <w:rPr>
          <w:sz w:val="24"/>
          <w:szCs w:val="24"/>
        </w:rPr>
      </w:pPr>
      <w:r w:rsidRPr="00590944">
        <w:rPr>
          <w:sz w:val="24"/>
          <w:szCs w:val="24"/>
        </w:rPr>
        <w:t>первообразной;</w:t>
      </w:r>
    </w:p>
    <w:p w:rsidR="00F3187B" w:rsidRPr="00590944" w:rsidRDefault="00F3187B">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 xml:space="preserve">решать рациональные, показательные и логарифмические уравнения и неравенства, </w:t>
      </w:r>
      <w:r w:rsidRPr="00590944">
        <w:rPr>
          <w:rStyle w:val="BodytextItalic4"/>
          <w:sz w:val="24"/>
          <w:szCs w:val="24"/>
        </w:rPr>
        <w:t>простейшие иррациональные и тригонометрические уравнения, их системы</w:t>
      </w:r>
      <w:r w:rsidRPr="00590944">
        <w:rPr>
          <w:sz w:val="24"/>
          <w:szCs w:val="24"/>
        </w:rPr>
        <w:t>;</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составлять уравнения</w:t>
      </w:r>
      <w:r w:rsidRPr="00590944">
        <w:rPr>
          <w:rStyle w:val="BodytextItalic4"/>
          <w:sz w:val="24"/>
          <w:szCs w:val="24"/>
        </w:rPr>
        <w:t xml:space="preserve"> и неравенства</w:t>
      </w:r>
      <w:r w:rsidRPr="00590944">
        <w:rPr>
          <w:sz w:val="24"/>
          <w:szCs w:val="24"/>
        </w:rPr>
        <w:t xml:space="preserve"> по условию задачи;</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использовать для приближенного решения уравнений и неравенств графический метод;</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изображать на координатной плоскости множества решений простейших уравнений и их систем;</w:t>
      </w:r>
    </w:p>
    <w:p w:rsidR="00F3187B" w:rsidRPr="00590944" w:rsidRDefault="00F3187B">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решать простейшие комбинаторные задачи методом перебора, а также с использованием известных формул;</w:t>
      </w:r>
    </w:p>
    <w:p w:rsidR="00C062D0" w:rsidRDefault="00F3187B" w:rsidP="00C062D0">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 xml:space="preserve">вычислять в простейших случаях вероятности событий на основе подсчета числа исходов; </w:t>
      </w:r>
    </w:p>
    <w:p w:rsidR="00F3187B" w:rsidRPr="00590944" w:rsidRDefault="00F3187B" w:rsidP="00C062D0">
      <w:pPr>
        <w:pStyle w:val="Bodytext1"/>
        <w:shd w:val="clear" w:color="auto" w:fill="auto"/>
        <w:spacing w:line="274" w:lineRule="exact"/>
        <w:ind w:right="20" w:firstLine="567"/>
        <w:jc w:val="both"/>
        <w:rPr>
          <w:sz w:val="24"/>
          <w:szCs w:val="24"/>
        </w:rPr>
      </w:pPr>
      <w:r w:rsidRPr="00590944">
        <w:rPr>
          <w:rStyle w:val="Bodytext14"/>
          <w:sz w:val="24"/>
          <w:szCs w:val="24"/>
        </w:rPr>
        <w:t>Использовать приобретенные знания и умения в практической деятельности и повседневной жизни для:</w:t>
      </w:r>
    </w:p>
    <w:p w:rsidR="00F3187B" w:rsidRPr="00590944" w:rsidRDefault="00F3187B">
      <w:pPr>
        <w:pStyle w:val="Bodytext1"/>
        <w:shd w:val="clear" w:color="auto" w:fill="auto"/>
        <w:spacing w:line="274" w:lineRule="exact"/>
        <w:ind w:left="360" w:firstLine="0"/>
        <w:rPr>
          <w:sz w:val="24"/>
          <w:szCs w:val="24"/>
        </w:rPr>
      </w:pPr>
      <w:r w:rsidRPr="00590944">
        <w:rPr>
          <w:sz w:val="24"/>
          <w:szCs w:val="24"/>
        </w:rPr>
        <w:t>анализа реальных числовых данных, представленных в виде диаграмм, графиков;</w:t>
      </w:r>
    </w:p>
    <w:p w:rsidR="00F3187B" w:rsidRPr="00590944" w:rsidRDefault="00F3187B">
      <w:pPr>
        <w:pStyle w:val="Bodytext1"/>
        <w:shd w:val="clear" w:color="auto" w:fill="auto"/>
        <w:spacing w:line="274" w:lineRule="exact"/>
        <w:ind w:left="360" w:firstLine="0"/>
        <w:rPr>
          <w:sz w:val="24"/>
          <w:szCs w:val="24"/>
        </w:rPr>
      </w:pPr>
      <w:r w:rsidRPr="00590944">
        <w:rPr>
          <w:sz w:val="24"/>
          <w:szCs w:val="24"/>
        </w:rPr>
        <w:t>анализа информации статистического характера;</w:t>
      </w:r>
    </w:p>
    <w:p w:rsidR="00F3187B" w:rsidRPr="00590944" w:rsidRDefault="00F3187B">
      <w:pPr>
        <w:pStyle w:val="Bodytext1"/>
        <w:shd w:val="clear" w:color="auto" w:fill="auto"/>
        <w:spacing w:line="274" w:lineRule="exact"/>
        <w:ind w:left="360" w:firstLine="0"/>
        <w:rPr>
          <w:sz w:val="24"/>
          <w:szCs w:val="24"/>
        </w:rPr>
      </w:pPr>
      <w:r w:rsidRPr="002D23FF">
        <w:rPr>
          <w:rStyle w:val="Bodytext14"/>
          <w:b/>
          <w:i/>
          <w:sz w:val="24"/>
          <w:szCs w:val="24"/>
          <w:u w:val="none"/>
        </w:rPr>
        <w:t>Геометрия</w:t>
      </w:r>
      <w:r w:rsidRPr="002D23FF">
        <w:rPr>
          <w:rStyle w:val="Bodytext14"/>
          <w:sz w:val="24"/>
          <w:szCs w:val="24"/>
          <w:u w:val="none"/>
        </w:rPr>
        <w:t>:</w:t>
      </w:r>
    </w:p>
    <w:p w:rsidR="00F3187B" w:rsidRPr="002D23FF" w:rsidRDefault="00F3187B">
      <w:pPr>
        <w:pStyle w:val="Bodytext1"/>
        <w:shd w:val="clear" w:color="auto" w:fill="auto"/>
        <w:spacing w:line="274" w:lineRule="exact"/>
        <w:ind w:left="360" w:firstLine="0"/>
        <w:rPr>
          <w:b/>
          <w:sz w:val="24"/>
          <w:szCs w:val="24"/>
        </w:rPr>
      </w:pPr>
      <w:r w:rsidRPr="002D23FF">
        <w:rPr>
          <w:rStyle w:val="Bodytext14"/>
          <w:b/>
          <w:sz w:val="24"/>
          <w:szCs w:val="24"/>
          <w:u w:val="none"/>
        </w:rPr>
        <w:t>Уметь:</w:t>
      </w:r>
    </w:p>
    <w:p w:rsidR="00F3187B" w:rsidRPr="00590944" w:rsidRDefault="00F3187B">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распознавать на чертежах и моделях пространственные формы; соотносить трехмерные объекты с их описаниями, изображениями;</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 xml:space="preserve">описывать взаимное расположение прямых и плоскостей в пространстве, </w:t>
      </w:r>
      <w:r w:rsidRPr="00590944">
        <w:rPr>
          <w:rStyle w:val="BodytextItalic4"/>
          <w:sz w:val="24"/>
          <w:szCs w:val="24"/>
        </w:rPr>
        <w:t>аргументировать свои суждения об этом расположении</w:t>
      </w:r>
      <w:r w:rsidRPr="00590944">
        <w:rPr>
          <w:sz w:val="24"/>
          <w:szCs w:val="24"/>
        </w:rPr>
        <w:t>;</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анализировать в простейших случаях взаимное расположение объектов в пространстве;</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изображать основные многогранники и круглые тела;</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выполнять чертежи по условиям задач;</w:t>
      </w:r>
    </w:p>
    <w:p w:rsidR="00F3187B" w:rsidRPr="00590944" w:rsidRDefault="00F3187B">
      <w:pPr>
        <w:pStyle w:val="Bodytext40"/>
        <w:numPr>
          <w:ilvl w:val="0"/>
          <w:numId w:val="2"/>
        </w:numPr>
        <w:shd w:val="clear" w:color="auto" w:fill="auto"/>
        <w:tabs>
          <w:tab w:val="left" w:pos="350"/>
        </w:tabs>
        <w:ind w:left="360"/>
        <w:jc w:val="both"/>
        <w:rPr>
          <w:sz w:val="24"/>
          <w:szCs w:val="24"/>
        </w:rPr>
      </w:pPr>
      <w:r w:rsidRPr="00590944">
        <w:rPr>
          <w:sz w:val="24"/>
          <w:szCs w:val="24"/>
        </w:rPr>
        <w:t>строить простейшие сечения куба, призмы, пирамиды</w:t>
      </w:r>
      <w:r w:rsidRPr="00590944">
        <w:rPr>
          <w:rStyle w:val="Bodytext4NotItalic"/>
          <w:i/>
          <w:iCs/>
          <w:noProof w:val="0"/>
          <w:sz w:val="24"/>
          <w:szCs w:val="24"/>
        </w:rPr>
        <w:t>;</w:t>
      </w:r>
    </w:p>
    <w:p w:rsidR="00F3187B" w:rsidRPr="00590944" w:rsidRDefault="00F3187B">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использовать при решении стереометрических задач планиметрические факты и методы;</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проводить доказательные рассуждения в ходе решения задач;</w:t>
      </w:r>
    </w:p>
    <w:p w:rsidR="00F3187B" w:rsidRPr="00590944" w:rsidRDefault="00F3187B" w:rsidP="00C062D0">
      <w:pPr>
        <w:pStyle w:val="Bodytext1"/>
        <w:shd w:val="clear" w:color="auto" w:fill="auto"/>
        <w:spacing w:line="274" w:lineRule="exact"/>
        <w:ind w:right="20" w:firstLine="567"/>
        <w:jc w:val="both"/>
        <w:rPr>
          <w:sz w:val="24"/>
          <w:szCs w:val="24"/>
        </w:rPr>
      </w:pPr>
      <w:r w:rsidRPr="00590944">
        <w:rPr>
          <w:rStyle w:val="Bodytext14"/>
          <w:sz w:val="24"/>
          <w:szCs w:val="24"/>
        </w:rPr>
        <w:t>Использовать приобретенные знания и умения в практической деятельности и повседневной жизни для:</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исследования (моделирования) несложных практических ситуаций на основе изученных формул и свойств фигур;</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F3187B" w:rsidRPr="002D23FF" w:rsidRDefault="00F3187B" w:rsidP="002D23FF">
      <w:pPr>
        <w:pStyle w:val="Bodytext1"/>
        <w:shd w:val="clear" w:color="auto" w:fill="auto"/>
        <w:spacing w:before="120" w:after="120" w:line="240" w:lineRule="auto"/>
        <w:ind w:right="-2" w:firstLine="0"/>
        <w:jc w:val="center"/>
        <w:rPr>
          <w:b/>
          <w:i/>
          <w:sz w:val="24"/>
          <w:szCs w:val="24"/>
        </w:rPr>
      </w:pPr>
      <w:bookmarkStart w:id="17" w:name="bookmark16"/>
      <w:r w:rsidRPr="00AD1476">
        <w:rPr>
          <w:rStyle w:val="BodytextBold11"/>
          <w:i/>
          <w:sz w:val="24"/>
          <w:szCs w:val="24"/>
        </w:rPr>
        <w:t>Информатика и ИКТ</w:t>
      </w:r>
      <w:bookmarkEnd w:id="17"/>
      <w:r w:rsidR="002D23FF">
        <w:rPr>
          <w:rStyle w:val="BodytextBold11"/>
          <w:i/>
          <w:sz w:val="24"/>
          <w:szCs w:val="24"/>
        </w:rPr>
        <w:t xml:space="preserve"> (</w:t>
      </w:r>
      <w:r w:rsidRPr="002D23FF">
        <w:rPr>
          <w:b/>
          <w:i/>
          <w:sz w:val="24"/>
          <w:szCs w:val="24"/>
        </w:rPr>
        <w:t>Базовый уровень</w:t>
      </w:r>
      <w:r w:rsidR="002D23FF" w:rsidRPr="002D23FF">
        <w:rPr>
          <w:b/>
          <w:i/>
          <w:sz w:val="24"/>
          <w:szCs w:val="24"/>
        </w:rPr>
        <w:t>)</w:t>
      </w:r>
    </w:p>
    <w:p w:rsidR="00F3187B" w:rsidRPr="00590944" w:rsidRDefault="00F3187B" w:rsidP="00C062D0">
      <w:pPr>
        <w:pStyle w:val="Bodytext1"/>
        <w:shd w:val="clear" w:color="auto" w:fill="auto"/>
        <w:spacing w:line="274" w:lineRule="exact"/>
        <w:ind w:firstLine="567"/>
        <w:jc w:val="both"/>
        <w:rPr>
          <w:sz w:val="24"/>
          <w:szCs w:val="24"/>
        </w:rPr>
      </w:pPr>
      <w:r w:rsidRPr="002D23FF">
        <w:rPr>
          <w:b/>
          <w:sz w:val="24"/>
          <w:szCs w:val="24"/>
        </w:rPr>
        <w:t>Знать/понимать</w:t>
      </w:r>
      <w:r w:rsidRPr="00590944">
        <w:rPr>
          <w:sz w:val="24"/>
          <w:szCs w:val="24"/>
        </w:rPr>
        <w:t>:</w:t>
      </w:r>
    </w:p>
    <w:p w:rsidR="00F3187B" w:rsidRPr="00590944"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Объяснять различные подходы к определению понятия "информация".</w:t>
      </w:r>
    </w:p>
    <w:p w:rsidR="00F3187B" w:rsidRPr="00590944" w:rsidRDefault="00F3187B" w:rsidP="002D23FF">
      <w:pPr>
        <w:pStyle w:val="Bodytext1"/>
        <w:numPr>
          <w:ilvl w:val="0"/>
          <w:numId w:val="2"/>
        </w:numPr>
        <w:shd w:val="clear" w:color="auto" w:fill="auto"/>
        <w:tabs>
          <w:tab w:val="left" w:pos="346"/>
        </w:tabs>
        <w:spacing w:line="274" w:lineRule="exact"/>
        <w:ind w:left="360"/>
        <w:jc w:val="both"/>
        <w:rPr>
          <w:sz w:val="24"/>
          <w:szCs w:val="24"/>
        </w:rPr>
      </w:pPr>
      <w:r w:rsidRPr="00590944">
        <w:rPr>
          <w:sz w:val="24"/>
          <w:szCs w:val="24"/>
        </w:rPr>
        <w:t>Различать методы измерения количества информации: вероятностный и алфавитный.</w:t>
      </w:r>
    </w:p>
    <w:p w:rsidR="00F3187B" w:rsidRPr="00590944" w:rsidRDefault="00F3187B" w:rsidP="002D23FF">
      <w:pPr>
        <w:pStyle w:val="Bodytext1"/>
        <w:numPr>
          <w:ilvl w:val="0"/>
          <w:numId w:val="2"/>
        </w:numPr>
        <w:shd w:val="clear" w:color="auto" w:fill="auto"/>
        <w:tabs>
          <w:tab w:val="left" w:pos="350"/>
        </w:tabs>
        <w:spacing w:line="274" w:lineRule="exact"/>
        <w:ind w:left="360"/>
        <w:jc w:val="both"/>
        <w:rPr>
          <w:sz w:val="24"/>
          <w:szCs w:val="24"/>
        </w:rPr>
      </w:pPr>
      <w:r w:rsidRPr="00590944">
        <w:rPr>
          <w:sz w:val="24"/>
          <w:szCs w:val="24"/>
        </w:rPr>
        <w:t>Знать единицы измерения информации.</w:t>
      </w:r>
    </w:p>
    <w:p w:rsidR="00F3187B" w:rsidRPr="00590944" w:rsidRDefault="00F3187B" w:rsidP="002D23FF">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F3187B" w:rsidRPr="00590944" w:rsidRDefault="00F3187B" w:rsidP="002D23FF">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lastRenderedPageBreak/>
        <w:t>Назначение и виды информационных моделей, описывающих реальные объекты или процессы.</w:t>
      </w:r>
    </w:p>
    <w:p w:rsidR="00F3187B" w:rsidRPr="00590944" w:rsidRDefault="00F3187B" w:rsidP="002D23FF">
      <w:pPr>
        <w:pStyle w:val="Bodytext1"/>
        <w:numPr>
          <w:ilvl w:val="0"/>
          <w:numId w:val="2"/>
        </w:numPr>
        <w:shd w:val="clear" w:color="auto" w:fill="auto"/>
        <w:tabs>
          <w:tab w:val="left" w:pos="350"/>
        </w:tabs>
        <w:spacing w:line="274" w:lineRule="exact"/>
        <w:ind w:left="360"/>
        <w:jc w:val="both"/>
        <w:rPr>
          <w:sz w:val="24"/>
          <w:szCs w:val="24"/>
        </w:rPr>
      </w:pPr>
      <w:r w:rsidRPr="00590944">
        <w:rPr>
          <w:sz w:val="24"/>
          <w:szCs w:val="24"/>
        </w:rPr>
        <w:t>Использование алгоритма как модели автоматизации деятельности</w:t>
      </w:r>
    </w:p>
    <w:p w:rsidR="00F3187B" w:rsidRPr="00590944" w:rsidRDefault="00F3187B" w:rsidP="002D23FF">
      <w:pPr>
        <w:pStyle w:val="Bodytext1"/>
        <w:numPr>
          <w:ilvl w:val="0"/>
          <w:numId w:val="2"/>
        </w:numPr>
        <w:shd w:val="clear" w:color="auto" w:fill="auto"/>
        <w:tabs>
          <w:tab w:val="left" w:pos="346"/>
        </w:tabs>
        <w:spacing w:line="274" w:lineRule="exact"/>
        <w:ind w:left="360"/>
        <w:jc w:val="both"/>
        <w:rPr>
          <w:sz w:val="24"/>
          <w:szCs w:val="24"/>
        </w:rPr>
      </w:pPr>
      <w:r w:rsidRPr="00590944">
        <w:rPr>
          <w:sz w:val="24"/>
          <w:szCs w:val="24"/>
        </w:rPr>
        <w:t>Назначение и функции операционных систем.</w:t>
      </w:r>
    </w:p>
    <w:p w:rsidR="00F3187B" w:rsidRPr="002D23FF" w:rsidRDefault="00F3187B" w:rsidP="00C062D0">
      <w:pPr>
        <w:pStyle w:val="Bodytext1"/>
        <w:shd w:val="clear" w:color="auto" w:fill="auto"/>
        <w:spacing w:line="274" w:lineRule="exact"/>
        <w:ind w:firstLine="567"/>
        <w:jc w:val="both"/>
        <w:rPr>
          <w:b/>
          <w:sz w:val="24"/>
          <w:szCs w:val="24"/>
        </w:rPr>
      </w:pPr>
      <w:r w:rsidRPr="002D23FF">
        <w:rPr>
          <w:rStyle w:val="Bodytext13"/>
          <w:b/>
          <w:sz w:val="24"/>
          <w:szCs w:val="24"/>
          <w:u w:val="none"/>
        </w:rPr>
        <w:t>Уметь:</w:t>
      </w:r>
    </w:p>
    <w:p w:rsidR="00F3187B" w:rsidRPr="00590944"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Оценивать достоверность информации, сопоставляя различные источники.</w:t>
      </w:r>
    </w:p>
    <w:p w:rsidR="00F3187B" w:rsidRPr="00590944" w:rsidRDefault="00F3187B" w:rsidP="002D23FF">
      <w:pPr>
        <w:pStyle w:val="Bodytext1"/>
        <w:numPr>
          <w:ilvl w:val="0"/>
          <w:numId w:val="2"/>
        </w:numPr>
        <w:shd w:val="clear" w:color="auto" w:fill="auto"/>
        <w:tabs>
          <w:tab w:val="left" w:pos="346"/>
        </w:tabs>
        <w:spacing w:line="274" w:lineRule="exact"/>
        <w:ind w:left="360"/>
        <w:jc w:val="both"/>
        <w:rPr>
          <w:sz w:val="24"/>
          <w:szCs w:val="24"/>
        </w:rPr>
      </w:pPr>
      <w:r w:rsidRPr="00590944">
        <w:rPr>
          <w:sz w:val="24"/>
          <w:szCs w:val="24"/>
        </w:rPr>
        <w:t>Распознавать информационные процессы в различных системах.</w:t>
      </w:r>
    </w:p>
    <w:p w:rsidR="00F3187B" w:rsidRPr="00590944" w:rsidRDefault="00F3187B" w:rsidP="002D23FF">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Использовать готовые информационные модели, оценивать их соответствие реальному объекту и целям моделирования.</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Осуществлять выбор способа представления информации в соответствии с поставленной задачей.</w:t>
      </w:r>
    </w:p>
    <w:p w:rsidR="00F3187B" w:rsidRPr="00590944" w:rsidRDefault="00F3187B" w:rsidP="002D23FF">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Иллюстрировать учебные работы с использованием средств информационных технологий.</w:t>
      </w:r>
    </w:p>
    <w:p w:rsidR="00F3187B" w:rsidRPr="00590944"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Создавать информационные объекты сложной структуры, в том числе гипертекстовые.</w:t>
      </w:r>
    </w:p>
    <w:p w:rsidR="00F3187B" w:rsidRPr="00590944" w:rsidRDefault="00F3187B" w:rsidP="002D23FF">
      <w:pPr>
        <w:pStyle w:val="Bodytext1"/>
        <w:numPr>
          <w:ilvl w:val="0"/>
          <w:numId w:val="2"/>
        </w:numPr>
        <w:shd w:val="clear" w:color="auto" w:fill="auto"/>
        <w:tabs>
          <w:tab w:val="left" w:pos="346"/>
        </w:tabs>
        <w:spacing w:line="274" w:lineRule="exact"/>
        <w:ind w:left="360"/>
        <w:jc w:val="both"/>
        <w:rPr>
          <w:sz w:val="24"/>
          <w:szCs w:val="24"/>
        </w:rPr>
      </w:pPr>
      <w:r w:rsidRPr="00590944">
        <w:rPr>
          <w:sz w:val="24"/>
          <w:szCs w:val="24"/>
        </w:rPr>
        <w:t>Просматривать, создавать, редактировать, сохранять записи в базах данных.</w:t>
      </w:r>
    </w:p>
    <w:p w:rsidR="00F3187B" w:rsidRPr="00590944"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Осуществлять поиск информации в базах данных, компьютерных сетях и пр.</w:t>
      </w:r>
    </w:p>
    <w:p w:rsidR="00F3187B" w:rsidRPr="00590944" w:rsidRDefault="00F3187B" w:rsidP="002D23FF">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Представлять числовую информацию различными способами (таблица, массив, график, диаграмма и пр.).</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Соблюдать правила техники безопасности и гигиенические рекомендации при использовании средств ИКТ.</w:t>
      </w:r>
    </w:p>
    <w:p w:rsidR="00F3187B" w:rsidRPr="00590944" w:rsidRDefault="00F3187B" w:rsidP="00C062D0">
      <w:pPr>
        <w:pStyle w:val="Bodytext1"/>
        <w:shd w:val="clear" w:color="auto" w:fill="auto"/>
        <w:spacing w:line="274" w:lineRule="exact"/>
        <w:ind w:right="20" w:firstLine="567"/>
        <w:jc w:val="both"/>
        <w:rPr>
          <w:sz w:val="24"/>
          <w:szCs w:val="24"/>
        </w:rPr>
      </w:pPr>
      <w:r w:rsidRPr="00590944">
        <w:rPr>
          <w:rStyle w:val="Bodytext13"/>
          <w:sz w:val="24"/>
          <w:szCs w:val="24"/>
        </w:rPr>
        <w:t>Использовать приобретенные знания и умения в практической деятельности и повседневной жизни для:</w:t>
      </w:r>
    </w:p>
    <w:p w:rsidR="00F3187B" w:rsidRPr="00590944" w:rsidRDefault="00F3187B" w:rsidP="002D23FF">
      <w:pPr>
        <w:pStyle w:val="Bodytext1"/>
        <w:numPr>
          <w:ilvl w:val="0"/>
          <w:numId w:val="2"/>
        </w:numPr>
        <w:shd w:val="clear" w:color="auto" w:fill="auto"/>
        <w:tabs>
          <w:tab w:val="left" w:pos="346"/>
        </w:tabs>
        <w:spacing w:line="274" w:lineRule="exact"/>
        <w:ind w:left="360"/>
        <w:jc w:val="both"/>
        <w:rPr>
          <w:sz w:val="24"/>
          <w:szCs w:val="24"/>
        </w:rPr>
      </w:pPr>
      <w:r w:rsidRPr="00590944">
        <w:rPr>
          <w:sz w:val="24"/>
          <w:szCs w:val="24"/>
        </w:rPr>
        <w:t>эффективной организации индивидуального информационного пространства;</w:t>
      </w:r>
    </w:p>
    <w:p w:rsidR="00F3187B" w:rsidRPr="00590944"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автоматизации коммуникационной деятельности;</w:t>
      </w:r>
    </w:p>
    <w:p w:rsidR="00F3187B" w:rsidRPr="00590944" w:rsidRDefault="00F3187B" w:rsidP="002D23FF">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эффективного применения информационных образовательных ресурсов в учебной деятельности.</w:t>
      </w:r>
    </w:p>
    <w:p w:rsidR="00F3187B" w:rsidRPr="00590944" w:rsidRDefault="00F3187B" w:rsidP="002D23FF">
      <w:pPr>
        <w:pStyle w:val="Bodytext1"/>
        <w:shd w:val="clear" w:color="auto" w:fill="auto"/>
        <w:spacing w:before="120" w:after="120" w:line="240" w:lineRule="auto"/>
        <w:ind w:right="-2" w:firstLine="0"/>
        <w:jc w:val="center"/>
        <w:rPr>
          <w:sz w:val="24"/>
          <w:szCs w:val="24"/>
        </w:rPr>
      </w:pPr>
      <w:bookmarkStart w:id="18" w:name="bookmark17"/>
      <w:r w:rsidRPr="00AD1476">
        <w:rPr>
          <w:rStyle w:val="BodytextBold11"/>
          <w:i/>
          <w:sz w:val="24"/>
          <w:szCs w:val="24"/>
        </w:rPr>
        <w:t>История</w:t>
      </w:r>
      <w:bookmarkEnd w:id="18"/>
      <w:r w:rsidR="002D23FF">
        <w:rPr>
          <w:rStyle w:val="BodytextBold11"/>
          <w:i/>
          <w:sz w:val="24"/>
          <w:szCs w:val="24"/>
        </w:rPr>
        <w:t xml:space="preserve"> (</w:t>
      </w:r>
      <w:r w:rsidRPr="002D23FF">
        <w:rPr>
          <w:b/>
          <w:i/>
          <w:sz w:val="24"/>
          <w:szCs w:val="24"/>
        </w:rPr>
        <w:t>Базовый уровень</w:t>
      </w:r>
      <w:r w:rsidR="002D23FF" w:rsidRPr="002D23FF">
        <w:rPr>
          <w:b/>
          <w:i/>
          <w:sz w:val="24"/>
          <w:szCs w:val="24"/>
        </w:rPr>
        <w:t>)</w:t>
      </w:r>
    </w:p>
    <w:p w:rsidR="00F3187B" w:rsidRPr="002D23FF" w:rsidRDefault="00F3187B">
      <w:pPr>
        <w:pStyle w:val="Bodytext1"/>
        <w:shd w:val="clear" w:color="auto" w:fill="auto"/>
        <w:spacing w:line="274" w:lineRule="exact"/>
        <w:ind w:left="360" w:firstLine="0"/>
        <w:rPr>
          <w:b/>
          <w:sz w:val="24"/>
          <w:szCs w:val="24"/>
        </w:rPr>
      </w:pPr>
      <w:r w:rsidRPr="002D23FF">
        <w:rPr>
          <w:b/>
          <w:sz w:val="24"/>
          <w:szCs w:val="24"/>
        </w:rPr>
        <w:t>Знать/понимать</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основные факты, процессы и явления, характеризующие целостность и системность отечественной и всемирной истории;</w:t>
      </w:r>
    </w:p>
    <w:p w:rsidR="00F3187B" w:rsidRPr="00590944" w:rsidRDefault="00F3187B" w:rsidP="002D23FF">
      <w:pPr>
        <w:pStyle w:val="Bodytext1"/>
        <w:numPr>
          <w:ilvl w:val="0"/>
          <w:numId w:val="2"/>
        </w:numPr>
        <w:shd w:val="clear" w:color="auto" w:fill="auto"/>
        <w:tabs>
          <w:tab w:val="left" w:pos="0"/>
          <w:tab w:val="left" w:pos="426"/>
        </w:tabs>
        <w:spacing w:line="274" w:lineRule="exact"/>
        <w:ind w:firstLine="0"/>
        <w:jc w:val="both"/>
        <w:rPr>
          <w:sz w:val="24"/>
          <w:szCs w:val="24"/>
        </w:rPr>
      </w:pPr>
      <w:r w:rsidRPr="00590944">
        <w:rPr>
          <w:sz w:val="24"/>
          <w:szCs w:val="24"/>
        </w:rPr>
        <w:t>периодизацию всемирной и отечественной истории;</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современные версии и трактовки важнейших проблем отечественной и всемирной истории;</w:t>
      </w:r>
    </w:p>
    <w:p w:rsidR="00F3187B" w:rsidRPr="00590944" w:rsidRDefault="00F3187B" w:rsidP="002D23FF">
      <w:pPr>
        <w:pStyle w:val="Bodytext1"/>
        <w:numPr>
          <w:ilvl w:val="0"/>
          <w:numId w:val="2"/>
        </w:numPr>
        <w:shd w:val="clear" w:color="auto" w:fill="auto"/>
        <w:tabs>
          <w:tab w:val="left" w:pos="0"/>
          <w:tab w:val="left" w:pos="426"/>
        </w:tabs>
        <w:spacing w:line="274" w:lineRule="exact"/>
        <w:ind w:firstLine="0"/>
        <w:jc w:val="both"/>
        <w:rPr>
          <w:sz w:val="24"/>
          <w:szCs w:val="24"/>
        </w:rPr>
      </w:pPr>
      <w:r w:rsidRPr="00590944">
        <w:rPr>
          <w:sz w:val="24"/>
          <w:szCs w:val="24"/>
        </w:rPr>
        <w:t>историческую обусловленность современных общественных процессов;</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 xml:space="preserve">особенности исторического пути России, ее роль в мировом сообществе; </w:t>
      </w:r>
      <w:r w:rsidRPr="00590944">
        <w:rPr>
          <w:rStyle w:val="Bodytext13"/>
          <w:sz w:val="24"/>
          <w:szCs w:val="24"/>
        </w:rPr>
        <w:t>Уметь:</w:t>
      </w:r>
    </w:p>
    <w:p w:rsidR="00F3187B" w:rsidRPr="00590944" w:rsidRDefault="00F3187B" w:rsidP="002D23FF">
      <w:pPr>
        <w:pStyle w:val="Bodytext1"/>
        <w:numPr>
          <w:ilvl w:val="0"/>
          <w:numId w:val="2"/>
        </w:numPr>
        <w:shd w:val="clear" w:color="auto" w:fill="auto"/>
        <w:tabs>
          <w:tab w:val="left" w:pos="0"/>
          <w:tab w:val="left" w:pos="426"/>
        </w:tabs>
        <w:spacing w:line="274" w:lineRule="exact"/>
        <w:ind w:firstLine="0"/>
        <w:jc w:val="both"/>
        <w:rPr>
          <w:sz w:val="24"/>
          <w:szCs w:val="24"/>
        </w:rPr>
      </w:pPr>
      <w:r w:rsidRPr="00590944">
        <w:rPr>
          <w:sz w:val="24"/>
          <w:szCs w:val="24"/>
        </w:rPr>
        <w:t>проводить поиск исторической информации в источниках разного типа;</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различать в исторической информации факты и мнения, исторические описания и исторические объяснения;</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представлять результаты изучения исторического материала в формах конспекта, реферата, рецензии;</w:t>
      </w:r>
    </w:p>
    <w:p w:rsidR="00F3187B" w:rsidRPr="00590944" w:rsidRDefault="00F3187B" w:rsidP="00C062D0">
      <w:pPr>
        <w:pStyle w:val="Bodytext1"/>
        <w:shd w:val="clear" w:color="auto" w:fill="auto"/>
        <w:tabs>
          <w:tab w:val="left" w:pos="0"/>
        </w:tabs>
        <w:spacing w:line="274" w:lineRule="exact"/>
        <w:ind w:right="20" w:firstLine="567"/>
        <w:jc w:val="both"/>
        <w:rPr>
          <w:sz w:val="24"/>
          <w:szCs w:val="24"/>
        </w:rPr>
      </w:pPr>
      <w:r w:rsidRPr="00590944">
        <w:rPr>
          <w:rStyle w:val="Bodytext13"/>
          <w:sz w:val="24"/>
          <w:szCs w:val="24"/>
        </w:rPr>
        <w:t>Использовать приобретенные знания и умения в практической деятельности и повседневной жизни для:</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определения собственной позиции по отношению к явлениям современной жизни, исходя из их исторической обусловленности;</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lastRenderedPageBreak/>
        <w:t>использования навыков исторического анализа при критическом восприятии получаемой извне социальной информации;</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соотнесения своих действий и поступков окружающих с исторически возникшими формами социального поведения;</w:t>
      </w:r>
    </w:p>
    <w:p w:rsidR="00F3187B" w:rsidRPr="00590944" w:rsidRDefault="00F3187B" w:rsidP="002D23FF">
      <w:pPr>
        <w:pStyle w:val="Bodytext1"/>
        <w:numPr>
          <w:ilvl w:val="0"/>
          <w:numId w:val="2"/>
        </w:numPr>
        <w:shd w:val="clear" w:color="auto" w:fill="auto"/>
        <w:tabs>
          <w:tab w:val="left" w:pos="0"/>
          <w:tab w:val="left" w:pos="426"/>
        </w:tabs>
        <w:spacing w:line="274" w:lineRule="exact"/>
        <w:ind w:right="20" w:firstLine="0"/>
        <w:jc w:val="both"/>
        <w:rPr>
          <w:sz w:val="24"/>
          <w:szCs w:val="24"/>
        </w:rPr>
      </w:pPr>
      <w:r w:rsidRPr="00590944">
        <w:rPr>
          <w:sz w:val="24"/>
          <w:szCs w:val="24"/>
        </w:rPr>
        <w:t>осознания себя как представителя исторически сложившегося гражданского, этнокультурного,</w:t>
      </w:r>
    </w:p>
    <w:p w:rsidR="00F3187B" w:rsidRPr="00590944" w:rsidRDefault="00F3187B" w:rsidP="002D23FF">
      <w:pPr>
        <w:pStyle w:val="Bodytext1"/>
        <w:shd w:val="clear" w:color="auto" w:fill="auto"/>
        <w:tabs>
          <w:tab w:val="left" w:pos="0"/>
          <w:tab w:val="left" w:pos="426"/>
        </w:tabs>
        <w:spacing w:line="274" w:lineRule="exact"/>
        <w:ind w:firstLine="0"/>
        <w:jc w:val="both"/>
        <w:rPr>
          <w:sz w:val="24"/>
          <w:szCs w:val="24"/>
        </w:rPr>
      </w:pPr>
      <w:r w:rsidRPr="00590944">
        <w:rPr>
          <w:sz w:val="24"/>
          <w:szCs w:val="24"/>
        </w:rPr>
        <w:t>конфессионального сообщества, гражданина России.</w:t>
      </w:r>
    </w:p>
    <w:p w:rsidR="00F3187B" w:rsidRPr="00590944" w:rsidRDefault="00F3187B" w:rsidP="002D23FF">
      <w:pPr>
        <w:pStyle w:val="Bodytext1"/>
        <w:shd w:val="clear" w:color="auto" w:fill="auto"/>
        <w:spacing w:before="120" w:after="120" w:line="240" w:lineRule="auto"/>
        <w:ind w:right="-2" w:firstLine="0"/>
        <w:jc w:val="center"/>
        <w:rPr>
          <w:sz w:val="24"/>
          <w:szCs w:val="24"/>
        </w:rPr>
      </w:pPr>
      <w:bookmarkStart w:id="19" w:name="bookmark18"/>
      <w:r w:rsidRPr="00AD1476">
        <w:rPr>
          <w:rStyle w:val="BodytextBold11"/>
          <w:i/>
          <w:sz w:val="24"/>
          <w:szCs w:val="24"/>
        </w:rPr>
        <w:t>Обществознание</w:t>
      </w:r>
      <w:bookmarkEnd w:id="19"/>
      <w:r w:rsidR="002D23FF">
        <w:rPr>
          <w:rStyle w:val="BodytextBold11"/>
          <w:i/>
          <w:sz w:val="24"/>
          <w:szCs w:val="24"/>
        </w:rPr>
        <w:t xml:space="preserve"> (</w:t>
      </w:r>
      <w:r w:rsidRPr="002D23FF">
        <w:rPr>
          <w:b/>
          <w:i/>
          <w:sz w:val="24"/>
          <w:szCs w:val="24"/>
        </w:rPr>
        <w:t>Базовый уровень</w:t>
      </w:r>
      <w:r w:rsidR="002D23FF" w:rsidRPr="002D23FF">
        <w:rPr>
          <w:b/>
          <w:i/>
          <w:sz w:val="24"/>
          <w:szCs w:val="24"/>
        </w:rPr>
        <w:t>)</w:t>
      </w:r>
    </w:p>
    <w:p w:rsidR="00F3187B" w:rsidRPr="002D23FF" w:rsidRDefault="00F3187B" w:rsidP="002D23FF">
      <w:pPr>
        <w:pStyle w:val="Bodytext1"/>
        <w:shd w:val="clear" w:color="auto" w:fill="auto"/>
        <w:spacing w:line="274" w:lineRule="exact"/>
        <w:ind w:firstLine="567"/>
        <w:rPr>
          <w:b/>
          <w:sz w:val="24"/>
          <w:szCs w:val="24"/>
        </w:rPr>
      </w:pPr>
      <w:r w:rsidRPr="002D23FF">
        <w:rPr>
          <w:b/>
          <w:sz w:val="24"/>
          <w:szCs w:val="24"/>
        </w:rPr>
        <w:t>Знать/понимать</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rsidR="00F3187B" w:rsidRPr="00590944" w:rsidRDefault="00F3187B">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тенденции развития общества в целом как сложной динамичной системы, а также важнейших социальных институтов;</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необходимость регулирования общественных отношений, сущность социальных норм, механизмы правового регулирования;</w:t>
      </w:r>
    </w:p>
    <w:p w:rsidR="002D23FF" w:rsidRDefault="00F3187B">
      <w:pPr>
        <w:pStyle w:val="Bodytext1"/>
        <w:numPr>
          <w:ilvl w:val="0"/>
          <w:numId w:val="2"/>
        </w:numPr>
        <w:shd w:val="clear" w:color="auto" w:fill="auto"/>
        <w:tabs>
          <w:tab w:val="left" w:pos="355"/>
        </w:tabs>
        <w:spacing w:line="274" w:lineRule="exact"/>
        <w:ind w:left="360" w:right="4280"/>
        <w:rPr>
          <w:sz w:val="24"/>
          <w:szCs w:val="24"/>
        </w:rPr>
      </w:pPr>
      <w:r w:rsidRPr="00590944">
        <w:rPr>
          <w:sz w:val="24"/>
          <w:szCs w:val="24"/>
        </w:rPr>
        <w:t xml:space="preserve">особенности социально-гуманитарного познания. </w:t>
      </w:r>
    </w:p>
    <w:p w:rsidR="00F3187B" w:rsidRPr="002D23FF" w:rsidRDefault="00F3187B" w:rsidP="002D23FF">
      <w:pPr>
        <w:pStyle w:val="Bodytext1"/>
        <w:shd w:val="clear" w:color="auto" w:fill="auto"/>
        <w:tabs>
          <w:tab w:val="left" w:pos="355"/>
        </w:tabs>
        <w:spacing w:line="274" w:lineRule="exact"/>
        <w:ind w:right="4280" w:firstLine="567"/>
        <w:rPr>
          <w:b/>
          <w:sz w:val="24"/>
          <w:szCs w:val="24"/>
        </w:rPr>
      </w:pPr>
      <w:r w:rsidRPr="002D23FF">
        <w:rPr>
          <w:rStyle w:val="Bodytext12"/>
          <w:b/>
          <w:sz w:val="24"/>
          <w:szCs w:val="24"/>
          <w:u w:val="none"/>
        </w:rPr>
        <w:t>Уметь:</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анализировать актуальную информацию о социальных объектах, выявляя их общие черты и различия;</w:t>
      </w:r>
    </w:p>
    <w:p w:rsidR="00F3187B" w:rsidRPr="00590944" w:rsidRDefault="00F3187B">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F3187B" w:rsidRPr="00590944" w:rsidRDefault="00F3187B">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раскрывать на примерах изученные теоретические положения и понятия социально- экономических и гуманитарных наук;</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осуществлять поиск социальной информации, представленной в различных знаковых системах (текст, схема, таблица, диаграмма, аудиовизуальный ряд);</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извлекать из неадаптированных оригинальных текстов( правовых, научно-популярных, публицистических и др. ) знания по заданным темам;</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систематизировать, анализировать и обобщать неупорядоченную социальную информацию;</w:t>
      </w:r>
    </w:p>
    <w:p w:rsidR="00F3187B" w:rsidRPr="00590944" w:rsidRDefault="00F3187B">
      <w:pPr>
        <w:pStyle w:val="Bodytext1"/>
        <w:numPr>
          <w:ilvl w:val="0"/>
          <w:numId w:val="2"/>
        </w:numPr>
        <w:shd w:val="clear" w:color="auto" w:fill="auto"/>
        <w:tabs>
          <w:tab w:val="left" w:pos="350"/>
        </w:tabs>
        <w:spacing w:line="274" w:lineRule="exact"/>
        <w:ind w:left="360"/>
        <w:jc w:val="both"/>
        <w:rPr>
          <w:sz w:val="24"/>
          <w:szCs w:val="24"/>
        </w:rPr>
      </w:pPr>
      <w:r w:rsidRPr="00590944">
        <w:rPr>
          <w:sz w:val="24"/>
          <w:szCs w:val="24"/>
        </w:rPr>
        <w:t>различать в ней факты и мнения, аргументы и выводы;</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оценивать действия субъектов социальной жизни, включая личности, группы, организации, с точки зрения социальных норм, экономической рациональности;</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формулировать на основе приобретенных обществоведческих знаний собственные суждения и аргументы по определенным проблемам;</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подготовить устное выступление, творческую работу по социальной проблематике;</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применять социально-экономические и гуманитарные знания в процессе решения познавательны задач по актуальным социальным проблемам.</w:t>
      </w:r>
    </w:p>
    <w:p w:rsidR="00F3187B" w:rsidRPr="00590944" w:rsidRDefault="00F3187B" w:rsidP="00C062D0">
      <w:pPr>
        <w:pStyle w:val="Bodytext1"/>
        <w:shd w:val="clear" w:color="auto" w:fill="auto"/>
        <w:spacing w:line="274" w:lineRule="exact"/>
        <w:ind w:firstLine="567"/>
        <w:jc w:val="both"/>
        <w:rPr>
          <w:sz w:val="24"/>
          <w:szCs w:val="24"/>
        </w:rPr>
      </w:pPr>
      <w:r w:rsidRPr="00590944">
        <w:rPr>
          <w:rStyle w:val="Bodytext12"/>
          <w:sz w:val="24"/>
          <w:szCs w:val="24"/>
        </w:rPr>
        <w:t>Использовать приобретенные знания и умения в практической деятельности и</w:t>
      </w:r>
      <w:r w:rsidR="00C062D0">
        <w:rPr>
          <w:rStyle w:val="Bodytext12"/>
          <w:sz w:val="24"/>
          <w:szCs w:val="24"/>
        </w:rPr>
        <w:t xml:space="preserve"> </w:t>
      </w:r>
      <w:r w:rsidRPr="00590944">
        <w:rPr>
          <w:rStyle w:val="Bodytext12"/>
          <w:sz w:val="24"/>
          <w:szCs w:val="24"/>
        </w:rPr>
        <w:t>повседневной жизни</w:t>
      </w:r>
    </w:p>
    <w:p w:rsidR="00F3187B" w:rsidRPr="00590944" w:rsidRDefault="00F3187B">
      <w:pPr>
        <w:pStyle w:val="Bodytext1"/>
        <w:shd w:val="clear" w:color="auto" w:fill="auto"/>
        <w:spacing w:line="274" w:lineRule="exact"/>
        <w:ind w:left="360" w:firstLine="0"/>
        <w:rPr>
          <w:sz w:val="24"/>
          <w:szCs w:val="24"/>
        </w:rPr>
      </w:pPr>
      <w:r w:rsidRPr="00590944">
        <w:rPr>
          <w:sz w:val="24"/>
          <w:szCs w:val="24"/>
        </w:rPr>
        <w:t>для:</w:t>
      </w:r>
    </w:p>
    <w:p w:rsidR="00F3187B" w:rsidRPr="00590944" w:rsidRDefault="00F3187B">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успешного выполнения типичных социальных ролей; сознательного взаимодействия с различными социальными институтами;</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совершенствования собственной познавательной деятельности;</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критического восприятия информации, получаемой в межличностном общении и в массовой коммуникации;</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осуществления самостоятельного поиска, анализа и использования собранной социальной информации.</w:t>
      </w:r>
    </w:p>
    <w:p w:rsidR="00F3187B" w:rsidRPr="00590944" w:rsidRDefault="00F3187B">
      <w:pPr>
        <w:pStyle w:val="Bodytext1"/>
        <w:numPr>
          <w:ilvl w:val="0"/>
          <w:numId w:val="2"/>
        </w:numPr>
        <w:shd w:val="clear" w:color="auto" w:fill="auto"/>
        <w:tabs>
          <w:tab w:val="left" w:pos="350"/>
        </w:tabs>
        <w:spacing w:line="274" w:lineRule="exact"/>
        <w:ind w:left="360"/>
        <w:jc w:val="both"/>
        <w:rPr>
          <w:sz w:val="24"/>
          <w:szCs w:val="24"/>
        </w:rPr>
      </w:pPr>
      <w:r w:rsidRPr="00590944">
        <w:rPr>
          <w:sz w:val="24"/>
          <w:szCs w:val="24"/>
        </w:rPr>
        <w:t>решения практических жизненных проблем, возникающих в социальной деятельности;</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lastRenderedPageBreak/>
        <w:t>ориентировки в актуальных общественных событиях, определения личной гражданской позиции;</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предвидения возможных последствий определенных социальных действий;</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оценки происходящих событий и поведения людей с точки зрения морали и права;</w:t>
      </w:r>
    </w:p>
    <w:p w:rsidR="00F3187B" w:rsidRPr="00590944" w:rsidRDefault="00F3187B">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реализации и защиты прав человека и гражданина, осознанного выполнения гражданских обязанностей;</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осуществления конструктивного взаимодействия людей с разными убеждениями, культурными ценностями и социальным положением.</w:t>
      </w:r>
    </w:p>
    <w:p w:rsidR="00F3187B" w:rsidRPr="00AD1476" w:rsidRDefault="00F3187B" w:rsidP="00AD1476">
      <w:pPr>
        <w:pStyle w:val="Bodytext1"/>
        <w:shd w:val="clear" w:color="auto" w:fill="auto"/>
        <w:spacing w:before="120" w:after="120" w:line="240" w:lineRule="auto"/>
        <w:ind w:right="-2" w:firstLine="0"/>
        <w:jc w:val="center"/>
        <w:rPr>
          <w:rStyle w:val="BodytextBold11"/>
          <w:i/>
          <w:sz w:val="24"/>
          <w:szCs w:val="24"/>
        </w:rPr>
      </w:pPr>
      <w:bookmarkStart w:id="20" w:name="bookmark20"/>
      <w:r w:rsidRPr="00AD1476">
        <w:rPr>
          <w:rStyle w:val="BodytextBold11"/>
          <w:i/>
          <w:sz w:val="24"/>
          <w:szCs w:val="24"/>
        </w:rPr>
        <w:t>География</w:t>
      </w:r>
      <w:bookmarkEnd w:id="20"/>
      <w:r w:rsidR="002D23FF">
        <w:rPr>
          <w:rStyle w:val="BodytextBold11"/>
          <w:i/>
          <w:sz w:val="24"/>
          <w:szCs w:val="24"/>
        </w:rPr>
        <w:t xml:space="preserve"> (Базовый уровень)</w:t>
      </w:r>
    </w:p>
    <w:p w:rsidR="00F3187B" w:rsidRPr="002D23FF" w:rsidRDefault="00F3187B" w:rsidP="00C062D0">
      <w:pPr>
        <w:pStyle w:val="Bodytext1"/>
        <w:shd w:val="clear" w:color="auto" w:fill="auto"/>
        <w:spacing w:line="274" w:lineRule="exact"/>
        <w:ind w:firstLine="567"/>
        <w:rPr>
          <w:b/>
          <w:sz w:val="24"/>
          <w:szCs w:val="24"/>
        </w:rPr>
      </w:pPr>
      <w:r w:rsidRPr="002D23FF">
        <w:rPr>
          <w:b/>
          <w:sz w:val="24"/>
          <w:szCs w:val="24"/>
        </w:rPr>
        <w:t>Знать/понимать:</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основные географические понятия и термины; традиционные и новые методы географических исследований;</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w:t>
      </w:r>
    </w:p>
    <w:p w:rsidR="00F3187B" w:rsidRPr="00590944" w:rsidRDefault="00F3187B">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различия в уровне и качестве жизни населения, основные направления миграций; проблемы современной урбанизации;</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географические аспекты отраслевой и территориальной структуры мирового хозяйства, размещения его основных отраслей;</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F3187B" w:rsidRPr="002D23FF" w:rsidRDefault="00F3187B" w:rsidP="00C062D0">
      <w:pPr>
        <w:pStyle w:val="Bodytext1"/>
        <w:shd w:val="clear" w:color="auto" w:fill="auto"/>
        <w:spacing w:line="274" w:lineRule="exact"/>
        <w:ind w:firstLine="567"/>
        <w:rPr>
          <w:b/>
          <w:sz w:val="24"/>
          <w:szCs w:val="24"/>
        </w:rPr>
      </w:pPr>
      <w:r w:rsidRPr="002D23FF">
        <w:rPr>
          <w:rStyle w:val="Bodytext10"/>
          <w:b/>
          <w:sz w:val="24"/>
          <w:szCs w:val="24"/>
          <w:u w:val="none"/>
        </w:rPr>
        <w:t>Уметь:</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F3187B" w:rsidRPr="00590944" w:rsidRDefault="00F3187B">
      <w:pPr>
        <w:pStyle w:val="Bodytext1"/>
        <w:numPr>
          <w:ilvl w:val="0"/>
          <w:numId w:val="2"/>
        </w:numPr>
        <w:shd w:val="clear" w:color="auto" w:fill="auto"/>
        <w:tabs>
          <w:tab w:val="left" w:pos="413"/>
        </w:tabs>
        <w:spacing w:line="274" w:lineRule="exact"/>
        <w:ind w:left="360" w:right="20"/>
        <w:jc w:val="both"/>
        <w:rPr>
          <w:sz w:val="24"/>
          <w:szCs w:val="24"/>
        </w:rPr>
      </w:pPr>
      <w:r w:rsidRPr="00590944">
        <w:rPr>
          <w:sz w:val="24"/>
          <w:szCs w:val="24"/>
        </w:rPr>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сопоставлять географические карты различной тематики;</w:t>
      </w:r>
    </w:p>
    <w:p w:rsidR="00F3187B" w:rsidRPr="00590944" w:rsidRDefault="00F3187B" w:rsidP="00C062D0">
      <w:pPr>
        <w:pStyle w:val="Bodytext1"/>
        <w:shd w:val="clear" w:color="auto" w:fill="auto"/>
        <w:spacing w:line="274" w:lineRule="exact"/>
        <w:ind w:right="20" w:firstLine="567"/>
        <w:jc w:val="both"/>
        <w:rPr>
          <w:sz w:val="24"/>
          <w:szCs w:val="24"/>
        </w:rPr>
      </w:pPr>
      <w:r w:rsidRPr="00590944">
        <w:rPr>
          <w:rStyle w:val="Bodytext10"/>
          <w:sz w:val="24"/>
          <w:szCs w:val="24"/>
        </w:rPr>
        <w:t>Использовать приобретенные знания и умения в практической деятельности и повседневной жизни для:</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выявления и объяснения географических аспектов различных текущих событий и ситуаций;</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F3187B" w:rsidRPr="002D23FF" w:rsidRDefault="00F3187B" w:rsidP="002D23FF">
      <w:pPr>
        <w:pStyle w:val="Bodytext1"/>
        <w:shd w:val="clear" w:color="auto" w:fill="auto"/>
        <w:spacing w:before="120" w:after="120" w:line="240" w:lineRule="auto"/>
        <w:ind w:right="-2" w:firstLine="0"/>
        <w:jc w:val="center"/>
        <w:rPr>
          <w:b/>
          <w:i/>
          <w:sz w:val="24"/>
          <w:szCs w:val="24"/>
        </w:rPr>
      </w:pPr>
      <w:bookmarkStart w:id="21" w:name="bookmark21"/>
      <w:r w:rsidRPr="00AD1476">
        <w:rPr>
          <w:rStyle w:val="BodytextBold11"/>
          <w:i/>
          <w:sz w:val="24"/>
          <w:szCs w:val="24"/>
        </w:rPr>
        <w:t>Физика</w:t>
      </w:r>
      <w:bookmarkEnd w:id="21"/>
      <w:r w:rsidR="002D23FF">
        <w:rPr>
          <w:rStyle w:val="BodytextBold11"/>
          <w:i/>
          <w:sz w:val="24"/>
          <w:szCs w:val="24"/>
        </w:rPr>
        <w:t xml:space="preserve"> (</w:t>
      </w:r>
      <w:r w:rsidRPr="002D23FF">
        <w:rPr>
          <w:b/>
          <w:i/>
          <w:sz w:val="24"/>
          <w:szCs w:val="24"/>
        </w:rPr>
        <w:t>Базовый уровень</w:t>
      </w:r>
      <w:r w:rsidR="002D23FF" w:rsidRPr="002D23FF">
        <w:rPr>
          <w:b/>
          <w:i/>
          <w:sz w:val="24"/>
          <w:szCs w:val="24"/>
        </w:rPr>
        <w:t>)</w:t>
      </w:r>
    </w:p>
    <w:p w:rsidR="00F3187B" w:rsidRPr="002D23FF" w:rsidRDefault="00F3187B" w:rsidP="00C062D0">
      <w:pPr>
        <w:pStyle w:val="Bodytext1"/>
        <w:shd w:val="clear" w:color="auto" w:fill="auto"/>
        <w:spacing w:line="274" w:lineRule="exact"/>
        <w:ind w:firstLine="567"/>
        <w:rPr>
          <w:b/>
          <w:sz w:val="24"/>
          <w:szCs w:val="24"/>
        </w:rPr>
      </w:pPr>
      <w:r w:rsidRPr="002D23FF">
        <w:rPr>
          <w:b/>
          <w:sz w:val="24"/>
          <w:szCs w:val="24"/>
        </w:rPr>
        <w:lastRenderedPageBreak/>
        <w:t>Знать/понимать</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смысл понятий: физическое явление, гипотеза, закон, теория, вещество, взаимодействие,</w:t>
      </w:r>
    </w:p>
    <w:p w:rsidR="00F3187B" w:rsidRPr="00590944" w:rsidRDefault="00F3187B">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электромагнитное поле, волна, фотон, атом, атомное ядро, ионизирующие излучения, планета, звезда, галактика, Вселенная;</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фотоэффекта;</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вклад российских и зарубежных ученых, оказавших наибольшее влияние на развитие физики;</w:t>
      </w:r>
    </w:p>
    <w:p w:rsidR="00F3187B" w:rsidRPr="002D23FF" w:rsidRDefault="00F3187B" w:rsidP="00C062D0">
      <w:pPr>
        <w:pStyle w:val="Bodytext1"/>
        <w:shd w:val="clear" w:color="auto" w:fill="auto"/>
        <w:spacing w:line="274" w:lineRule="exact"/>
        <w:ind w:firstLine="567"/>
        <w:rPr>
          <w:b/>
          <w:sz w:val="24"/>
          <w:szCs w:val="24"/>
        </w:rPr>
      </w:pPr>
      <w:r w:rsidRPr="002D23FF">
        <w:rPr>
          <w:rStyle w:val="Bodytext10"/>
          <w:b/>
          <w:sz w:val="24"/>
          <w:szCs w:val="24"/>
          <w:u w:val="none"/>
        </w:rPr>
        <w:t>Уметь:</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w:t>
      </w:r>
    </w:p>
    <w:p w:rsidR="00F3187B" w:rsidRPr="00590944" w:rsidRDefault="00F3187B">
      <w:pPr>
        <w:pStyle w:val="Bodytext1"/>
        <w:numPr>
          <w:ilvl w:val="0"/>
          <w:numId w:val="2"/>
        </w:numPr>
        <w:shd w:val="clear" w:color="auto" w:fill="auto"/>
        <w:tabs>
          <w:tab w:val="left" w:pos="413"/>
        </w:tabs>
        <w:spacing w:line="274" w:lineRule="exact"/>
        <w:ind w:left="360"/>
        <w:jc w:val="both"/>
        <w:rPr>
          <w:sz w:val="24"/>
          <w:szCs w:val="24"/>
        </w:rPr>
      </w:pPr>
      <w:r w:rsidRPr="00590944">
        <w:rPr>
          <w:sz w:val="24"/>
          <w:szCs w:val="24"/>
        </w:rPr>
        <w:t>излучение и поглощение света атомом; фотоэффект;</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отличать гипотезы от научных теорий; делать выводы на основе экспериментальных данных;</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физическая теория дает возможность объяснять известные явления природы и научные факты, предсказывать еще неизвестные явления;</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приводить примеры практического использования физических знаний: законов механики, термодинамики и электродинамики в энергетике;</w:t>
      </w:r>
    </w:p>
    <w:p w:rsidR="00F3187B" w:rsidRPr="00590944" w:rsidRDefault="00F3187B" w:rsidP="002D23FF">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различных видов электромагнитных излучений для развития радио и телекоммуникаций, квантовой физики в создании ядерной энергетики, лазеров;</w:t>
      </w:r>
    </w:p>
    <w:p w:rsidR="00C062D0" w:rsidRDefault="00F3187B" w:rsidP="00C062D0">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F3187B" w:rsidRPr="00590944" w:rsidRDefault="00F3187B" w:rsidP="00C062D0">
      <w:pPr>
        <w:pStyle w:val="Bodytext1"/>
        <w:shd w:val="clear" w:color="auto" w:fill="auto"/>
        <w:spacing w:line="274" w:lineRule="exact"/>
        <w:ind w:right="20" w:firstLine="567"/>
        <w:jc w:val="both"/>
        <w:rPr>
          <w:sz w:val="24"/>
          <w:szCs w:val="24"/>
        </w:rPr>
      </w:pPr>
      <w:r w:rsidRPr="00590944">
        <w:rPr>
          <w:rStyle w:val="Bodytext9"/>
          <w:sz w:val="24"/>
          <w:szCs w:val="24"/>
        </w:rPr>
        <w:t>Использовать приобретенные знания и умения в практической деятельности и повседневной жизни для:</w:t>
      </w:r>
    </w:p>
    <w:p w:rsidR="00F3187B" w:rsidRPr="002D23FF"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2D23FF">
        <w:rPr>
          <w:sz w:val="24"/>
          <w:szCs w:val="24"/>
        </w:rPr>
        <w:t>обеспечения безопасности жизнедеятельности в процессе использования транспортных</w:t>
      </w:r>
      <w:r w:rsidR="002D23FF" w:rsidRPr="002D23FF">
        <w:rPr>
          <w:sz w:val="24"/>
          <w:szCs w:val="24"/>
        </w:rPr>
        <w:t xml:space="preserve"> </w:t>
      </w:r>
      <w:r w:rsidRPr="002D23FF">
        <w:rPr>
          <w:sz w:val="24"/>
          <w:szCs w:val="24"/>
        </w:rPr>
        <w:t>средств, бытовых электроприборов, средств радио- и телекоммуникационной связи.;</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оценки влияния на организм человека и другие организмы загрязнения окружающей среды;</w:t>
      </w:r>
    </w:p>
    <w:p w:rsidR="00F3187B" w:rsidRPr="00590944" w:rsidRDefault="00F3187B" w:rsidP="002D23FF">
      <w:pPr>
        <w:pStyle w:val="Bodytext1"/>
        <w:numPr>
          <w:ilvl w:val="0"/>
          <w:numId w:val="2"/>
        </w:numPr>
        <w:shd w:val="clear" w:color="auto" w:fill="auto"/>
        <w:tabs>
          <w:tab w:val="left" w:pos="350"/>
        </w:tabs>
        <w:spacing w:line="274" w:lineRule="exact"/>
        <w:ind w:left="360"/>
        <w:jc w:val="both"/>
        <w:rPr>
          <w:sz w:val="24"/>
          <w:szCs w:val="24"/>
        </w:rPr>
      </w:pPr>
      <w:r w:rsidRPr="00590944">
        <w:rPr>
          <w:sz w:val="24"/>
          <w:szCs w:val="24"/>
        </w:rPr>
        <w:t>рационального природопользования и защиты окружающей среды.</w:t>
      </w:r>
    </w:p>
    <w:p w:rsidR="00F3187B" w:rsidRPr="00590944" w:rsidRDefault="00F3187B" w:rsidP="002D23FF">
      <w:pPr>
        <w:pStyle w:val="Bodytext1"/>
        <w:shd w:val="clear" w:color="auto" w:fill="auto"/>
        <w:spacing w:before="120" w:after="120" w:line="240" w:lineRule="auto"/>
        <w:ind w:right="-2" w:firstLine="0"/>
        <w:jc w:val="center"/>
        <w:rPr>
          <w:sz w:val="24"/>
          <w:szCs w:val="24"/>
        </w:rPr>
      </w:pPr>
      <w:bookmarkStart w:id="22" w:name="bookmark22"/>
      <w:r w:rsidRPr="00AD1476">
        <w:rPr>
          <w:rStyle w:val="BodytextBold11"/>
          <w:i/>
          <w:sz w:val="24"/>
          <w:szCs w:val="24"/>
        </w:rPr>
        <w:t>Биология</w:t>
      </w:r>
      <w:bookmarkEnd w:id="22"/>
      <w:r w:rsidR="002D23FF">
        <w:rPr>
          <w:rStyle w:val="BodytextBold11"/>
          <w:i/>
          <w:sz w:val="24"/>
          <w:szCs w:val="24"/>
        </w:rPr>
        <w:t xml:space="preserve"> (</w:t>
      </w:r>
      <w:r w:rsidRPr="002D23FF">
        <w:rPr>
          <w:b/>
          <w:i/>
          <w:sz w:val="24"/>
          <w:szCs w:val="24"/>
        </w:rPr>
        <w:t>Базовый уровень</w:t>
      </w:r>
      <w:r w:rsidR="002D23FF" w:rsidRPr="002D23FF">
        <w:rPr>
          <w:b/>
          <w:i/>
          <w:sz w:val="24"/>
          <w:szCs w:val="24"/>
        </w:rPr>
        <w:t>)</w:t>
      </w:r>
    </w:p>
    <w:p w:rsidR="00F3187B" w:rsidRPr="00590944" w:rsidRDefault="00F3187B" w:rsidP="00C062D0">
      <w:pPr>
        <w:pStyle w:val="Bodytext1"/>
        <w:shd w:val="clear" w:color="auto" w:fill="auto"/>
        <w:spacing w:line="274" w:lineRule="exact"/>
        <w:ind w:firstLine="567"/>
        <w:rPr>
          <w:sz w:val="24"/>
          <w:szCs w:val="24"/>
        </w:rPr>
      </w:pPr>
      <w:r w:rsidRPr="002D23FF">
        <w:rPr>
          <w:b/>
          <w:sz w:val="24"/>
          <w:szCs w:val="24"/>
        </w:rPr>
        <w:t>Знать /понимать</w:t>
      </w:r>
      <w:r w:rsidRPr="00590944">
        <w:rPr>
          <w:sz w:val="24"/>
          <w:szCs w:val="24"/>
        </w:rPr>
        <w:t>:</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основные положения биологических теорий (клеточная, эволюционная теория Ч.Дарвина);</w:t>
      </w:r>
    </w:p>
    <w:p w:rsidR="00F3187B" w:rsidRPr="00590944" w:rsidRDefault="00F3187B" w:rsidP="002D23FF">
      <w:pPr>
        <w:pStyle w:val="Bodytext1"/>
        <w:numPr>
          <w:ilvl w:val="0"/>
          <w:numId w:val="2"/>
        </w:numPr>
        <w:shd w:val="clear" w:color="auto" w:fill="auto"/>
        <w:tabs>
          <w:tab w:val="left" w:pos="346"/>
        </w:tabs>
        <w:spacing w:line="274" w:lineRule="exact"/>
        <w:ind w:left="360" w:right="20"/>
        <w:jc w:val="both"/>
        <w:rPr>
          <w:sz w:val="24"/>
          <w:szCs w:val="24"/>
        </w:rPr>
      </w:pPr>
      <w:r w:rsidRPr="00590944">
        <w:rPr>
          <w:sz w:val="24"/>
          <w:szCs w:val="24"/>
        </w:rPr>
        <w:t>учение В.И.Вернадского о биосфере; сущность законов Г.Менделя, закономерностей изменчивости;</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строение биологических объектов: клетки; генов и хромосом; вида и экосистем (структура);</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F3187B" w:rsidRPr="00590944"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вклад выдающихся ученых в развитие биологической науки;</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 xml:space="preserve">биологическую терминологию и символику; </w:t>
      </w:r>
      <w:r w:rsidRPr="00590944">
        <w:rPr>
          <w:rStyle w:val="Bodytext9"/>
          <w:sz w:val="24"/>
          <w:szCs w:val="24"/>
        </w:rPr>
        <w:t>Уметь</w:t>
      </w:r>
      <w:r w:rsidRPr="00590944">
        <w:rPr>
          <w:sz w:val="24"/>
          <w:szCs w:val="24"/>
        </w:rPr>
        <w:t>:</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lastRenderedPageBreak/>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w:t>
      </w:r>
    </w:p>
    <w:p w:rsidR="00F3187B" w:rsidRPr="00590944"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единство живой и неживой природы, родство живых организмов;</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отрицательное влияние алкоголя, никотина, наркотических веществ на развитие зародыша человека;</w:t>
      </w:r>
    </w:p>
    <w:p w:rsidR="00F3187B" w:rsidRPr="00590944"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влияние мутагенов на организм человека, экологических факторов на организмы;</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F3187B" w:rsidRPr="00590944" w:rsidRDefault="00F3187B" w:rsidP="002D23FF">
      <w:pPr>
        <w:pStyle w:val="Bodytext1"/>
        <w:numPr>
          <w:ilvl w:val="0"/>
          <w:numId w:val="2"/>
        </w:numPr>
        <w:shd w:val="clear" w:color="auto" w:fill="auto"/>
        <w:tabs>
          <w:tab w:val="left" w:pos="350"/>
        </w:tabs>
        <w:spacing w:line="274" w:lineRule="exact"/>
        <w:ind w:left="360" w:right="20"/>
        <w:jc w:val="both"/>
        <w:rPr>
          <w:sz w:val="24"/>
          <w:szCs w:val="24"/>
        </w:rPr>
      </w:pPr>
      <w:r w:rsidRPr="00590944">
        <w:rPr>
          <w:sz w:val="24"/>
          <w:szCs w:val="24"/>
        </w:rPr>
        <w:t>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F3187B" w:rsidRPr="00590944"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описывать особей видов по морфологическому критерию;</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сравнивать: 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F3187B" w:rsidRPr="00590944" w:rsidRDefault="00F3187B" w:rsidP="002D23FF">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изучать изменения в экосистемах на биологических моделях;</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F3187B" w:rsidRPr="00590944" w:rsidRDefault="00F3187B" w:rsidP="00C062D0">
      <w:pPr>
        <w:pStyle w:val="Bodytext1"/>
        <w:shd w:val="clear" w:color="auto" w:fill="auto"/>
        <w:spacing w:line="274" w:lineRule="exact"/>
        <w:ind w:right="20" w:firstLine="567"/>
        <w:jc w:val="both"/>
        <w:rPr>
          <w:sz w:val="24"/>
          <w:szCs w:val="24"/>
        </w:rPr>
      </w:pPr>
      <w:r w:rsidRPr="00590944">
        <w:rPr>
          <w:rStyle w:val="Bodytext8"/>
          <w:sz w:val="24"/>
          <w:szCs w:val="24"/>
        </w:rPr>
        <w:t>Использовать приобретенные знания и умения в практической деятельности и повседневной жизни для:</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F3187B" w:rsidRPr="00590944" w:rsidRDefault="00F3187B" w:rsidP="002D23FF">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оказания первой помощи при простудных и других заболеваниях, отравлении пищевыми продуктами;</w:t>
      </w:r>
    </w:p>
    <w:p w:rsidR="00F3187B" w:rsidRPr="00590944" w:rsidRDefault="00F3187B" w:rsidP="002D23FF">
      <w:pPr>
        <w:pStyle w:val="Bodytext1"/>
        <w:numPr>
          <w:ilvl w:val="0"/>
          <w:numId w:val="2"/>
        </w:numPr>
        <w:shd w:val="clear" w:color="auto" w:fill="auto"/>
        <w:tabs>
          <w:tab w:val="left" w:pos="355"/>
        </w:tabs>
        <w:spacing w:after="240" w:line="274" w:lineRule="exact"/>
        <w:ind w:left="360" w:right="20"/>
        <w:jc w:val="both"/>
        <w:rPr>
          <w:sz w:val="24"/>
          <w:szCs w:val="24"/>
        </w:rPr>
      </w:pPr>
      <w:r w:rsidRPr="00590944">
        <w:rPr>
          <w:sz w:val="24"/>
          <w:szCs w:val="24"/>
        </w:rPr>
        <w:t>оценки этических аспектов некоторых исследований в области биотехнологии (клонирование, искусственное оплодотворение).</w:t>
      </w:r>
    </w:p>
    <w:p w:rsidR="00F3187B" w:rsidRPr="00590944" w:rsidRDefault="00F3187B" w:rsidP="002D23FF">
      <w:pPr>
        <w:pStyle w:val="Bodytext1"/>
        <w:shd w:val="clear" w:color="auto" w:fill="auto"/>
        <w:spacing w:before="120" w:after="120" w:line="240" w:lineRule="auto"/>
        <w:ind w:right="-2" w:firstLine="0"/>
        <w:jc w:val="center"/>
        <w:rPr>
          <w:sz w:val="24"/>
          <w:szCs w:val="24"/>
        </w:rPr>
      </w:pPr>
      <w:bookmarkStart w:id="23" w:name="bookmark23"/>
      <w:r w:rsidRPr="00AD1476">
        <w:rPr>
          <w:rStyle w:val="BodytextBold11"/>
          <w:i/>
          <w:sz w:val="24"/>
          <w:szCs w:val="24"/>
        </w:rPr>
        <w:t>Химия</w:t>
      </w:r>
      <w:bookmarkEnd w:id="23"/>
      <w:r w:rsidR="002D23FF">
        <w:rPr>
          <w:rStyle w:val="BodytextBold11"/>
          <w:i/>
          <w:sz w:val="24"/>
          <w:szCs w:val="24"/>
        </w:rPr>
        <w:t xml:space="preserve"> (</w:t>
      </w:r>
      <w:r w:rsidRPr="002D23FF">
        <w:rPr>
          <w:b/>
          <w:i/>
          <w:sz w:val="24"/>
          <w:szCs w:val="24"/>
        </w:rPr>
        <w:t>Базовый уровень</w:t>
      </w:r>
      <w:r w:rsidR="002D23FF" w:rsidRPr="002D23FF">
        <w:rPr>
          <w:b/>
          <w:i/>
          <w:sz w:val="24"/>
          <w:szCs w:val="24"/>
        </w:rPr>
        <w:t>)</w:t>
      </w:r>
    </w:p>
    <w:p w:rsidR="00F3187B" w:rsidRPr="00590944" w:rsidRDefault="00F3187B" w:rsidP="00C062D0">
      <w:pPr>
        <w:pStyle w:val="Bodytext1"/>
        <w:shd w:val="clear" w:color="auto" w:fill="auto"/>
        <w:spacing w:line="274" w:lineRule="exact"/>
        <w:ind w:firstLine="567"/>
        <w:rPr>
          <w:sz w:val="24"/>
          <w:szCs w:val="24"/>
        </w:rPr>
      </w:pPr>
      <w:r w:rsidRPr="002D23FF">
        <w:rPr>
          <w:b/>
          <w:sz w:val="24"/>
          <w:szCs w:val="24"/>
        </w:rPr>
        <w:t>Знать / понимать</w:t>
      </w:r>
      <w:r w:rsidRPr="00590944">
        <w:rPr>
          <w:sz w:val="24"/>
          <w:szCs w:val="24"/>
        </w:rPr>
        <w:t>:</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основные законы химии: сохранения массы веществ, постоянства состава, периодический закон;</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основные теории химии: химической связи, электролитической диссоциации, строения органических соединений;</w:t>
      </w:r>
    </w:p>
    <w:p w:rsidR="00F3187B" w:rsidRPr="00590944" w:rsidRDefault="00F3187B">
      <w:pPr>
        <w:pStyle w:val="Bodytext1"/>
        <w:numPr>
          <w:ilvl w:val="0"/>
          <w:numId w:val="2"/>
        </w:numPr>
        <w:shd w:val="clear" w:color="auto" w:fill="auto"/>
        <w:tabs>
          <w:tab w:val="left" w:pos="355"/>
        </w:tabs>
        <w:spacing w:line="274" w:lineRule="exact"/>
        <w:ind w:left="360" w:right="20"/>
        <w:rPr>
          <w:sz w:val="24"/>
          <w:szCs w:val="24"/>
        </w:rPr>
      </w:pPr>
      <w:r w:rsidRPr="00590944">
        <w:rPr>
          <w:sz w:val="24"/>
          <w:szCs w:val="24"/>
        </w:rPr>
        <w:t>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F3187B" w:rsidRPr="002D23FF" w:rsidRDefault="00F3187B">
      <w:pPr>
        <w:pStyle w:val="Bodytext1"/>
        <w:shd w:val="clear" w:color="auto" w:fill="auto"/>
        <w:spacing w:line="274" w:lineRule="exact"/>
        <w:ind w:left="360" w:firstLine="0"/>
        <w:rPr>
          <w:b/>
          <w:sz w:val="24"/>
          <w:szCs w:val="24"/>
        </w:rPr>
      </w:pPr>
      <w:r w:rsidRPr="002D23FF">
        <w:rPr>
          <w:rStyle w:val="Bodytext8"/>
          <w:b/>
          <w:sz w:val="24"/>
          <w:szCs w:val="24"/>
          <w:u w:val="none"/>
        </w:rPr>
        <w:lastRenderedPageBreak/>
        <w:t>Уметь:</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называть изученные вещества по «тривиальной» или международной номенклатуре;</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F3187B" w:rsidRPr="00590944" w:rsidRDefault="00F3187B">
      <w:pPr>
        <w:pStyle w:val="Bodytext1"/>
        <w:numPr>
          <w:ilvl w:val="0"/>
          <w:numId w:val="2"/>
        </w:numPr>
        <w:shd w:val="clear" w:color="auto" w:fill="auto"/>
        <w:tabs>
          <w:tab w:val="left" w:pos="346"/>
        </w:tabs>
        <w:spacing w:line="274" w:lineRule="exact"/>
        <w:ind w:left="360" w:right="20"/>
        <w:rPr>
          <w:sz w:val="24"/>
          <w:szCs w:val="24"/>
        </w:rPr>
      </w:pPr>
      <w:r w:rsidRPr="00590944">
        <w:rPr>
          <w:sz w:val="24"/>
          <w:szCs w:val="24"/>
        </w:rPr>
        <w:t>характеризовать: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выполнять химический эксперимент по распознаванию важнейших неорганических и органических веществ;</w:t>
      </w:r>
    </w:p>
    <w:p w:rsidR="00F3187B" w:rsidRPr="00590944" w:rsidRDefault="00F3187B">
      <w:pPr>
        <w:pStyle w:val="Bodytext1"/>
        <w:numPr>
          <w:ilvl w:val="0"/>
          <w:numId w:val="2"/>
        </w:numPr>
        <w:shd w:val="clear" w:color="auto" w:fill="auto"/>
        <w:tabs>
          <w:tab w:val="left" w:pos="355"/>
        </w:tabs>
        <w:spacing w:line="274" w:lineRule="exact"/>
        <w:ind w:left="360" w:right="20"/>
        <w:jc w:val="both"/>
        <w:rPr>
          <w:sz w:val="24"/>
          <w:szCs w:val="24"/>
        </w:rPr>
      </w:pPr>
      <w:r w:rsidRPr="00590944">
        <w:rPr>
          <w:sz w:val="24"/>
          <w:szCs w:val="24"/>
        </w:rPr>
        <w:t>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w:t>
      </w:r>
    </w:p>
    <w:p w:rsidR="00F3187B" w:rsidRPr="00590944" w:rsidRDefault="00F3187B">
      <w:pPr>
        <w:pStyle w:val="Bodytext1"/>
        <w:numPr>
          <w:ilvl w:val="0"/>
          <w:numId w:val="2"/>
        </w:numPr>
        <w:shd w:val="clear" w:color="auto" w:fill="auto"/>
        <w:tabs>
          <w:tab w:val="left" w:pos="346"/>
        </w:tabs>
        <w:spacing w:line="274" w:lineRule="exact"/>
        <w:ind w:left="360"/>
        <w:jc w:val="both"/>
        <w:rPr>
          <w:sz w:val="24"/>
          <w:szCs w:val="24"/>
        </w:rPr>
      </w:pPr>
      <w:r w:rsidRPr="00590944">
        <w:rPr>
          <w:sz w:val="24"/>
          <w:szCs w:val="24"/>
        </w:rPr>
        <w:t>химической информации и ее представления в различных формах;</w:t>
      </w:r>
    </w:p>
    <w:p w:rsidR="00F3187B" w:rsidRPr="00590944" w:rsidRDefault="00F3187B">
      <w:pPr>
        <w:pStyle w:val="Bodytext1"/>
        <w:shd w:val="clear" w:color="auto" w:fill="auto"/>
        <w:spacing w:line="274" w:lineRule="exact"/>
        <w:ind w:left="360" w:right="20" w:firstLine="0"/>
        <w:rPr>
          <w:sz w:val="24"/>
          <w:szCs w:val="24"/>
        </w:rPr>
      </w:pPr>
      <w:r w:rsidRPr="00590944">
        <w:rPr>
          <w:rStyle w:val="Bodytext8"/>
          <w:sz w:val="24"/>
          <w:szCs w:val="24"/>
        </w:rPr>
        <w:t>Использовать приобретенные знания и умения в практической деятельности и повседневной жизни для:</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объяснения химических явлений, происходящих в природе, быту и на производстве;</w:t>
      </w:r>
    </w:p>
    <w:p w:rsidR="00F3187B" w:rsidRPr="00590944" w:rsidRDefault="00F3187B">
      <w:pPr>
        <w:pStyle w:val="Bodytext1"/>
        <w:numPr>
          <w:ilvl w:val="0"/>
          <w:numId w:val="2"/>
        </w:numPr>
        <w:shd w:val="clear" w:color="auto" w:fill="auto"/>
        <w:tabs>
          <w:tab w:val="left" w:pos="355"/>
        </w:tabs>
        <w:spacing w:line="274" w:lineRule="exact"/>
        <w:ind w:left="360" w:right="40"/>
        <w:jc w:val="both"/>
        <w:rPr>
          <w:sz w:val="24"/>
          <w:szCs w:val="24"/>
        </w:rPr>
      </w:pPr>
      <w:r w:rsidRPr="00590944">
        <w:rPr>
          <w:sz w:val="24"/>
          <w:szCs w:val="24"/>
        </w:rPr>
        <w:t>определения возможности протекания химических превращений в различных условиях и оценки их последствий;</w:t>
      </w:r>
    </w:p>
    <w:p w:rsidR="00F3187B" w:rsidRPr="00590944" w:rsidRDefault="00F3187B">
      <w:pPr>
        <w:pStyle w:val="Bodytext1"/>
        <w:numPr>
          <w:ilvl w:val="0"/>
          <w:numId w:val="2"/>
        </w:numPr>
        <w:shd w:val="clear" w:color="auto" w:fill="auto"/>
        <w:tabs>
          <w:tab w:val="left" w:pos="346"/>
        </w:tabs>
        <w:spacing w:line="274" w:lineRule="exact"/>
        <w:ind w:left="360"/>
        <w:jc w:val="both"/>
        <w:rPr>
          <w:sz w:val="24"/>
          <w:szCs w:val="24"/>
        </w:rPr>
      </w:pPr>
      <w:r w:rsidRPr="00590944">
        <w:rPr>
          <w:sz w:val="24"/>
          <w:szCs w:val="24"/>
        </w:rPr>
        <w:t>экологически грамотного поведения в окружающей среде;</w:t>
      </w:r>
    </w:p>
    <w:p w:rsidR="00F3187B" w:rsidRPr="00590944" w:rsidRDefault="00F3187B">
      <w:pPr>
        <w:pStyle w:val="Bodytext1"/>
        <w:numPr>
          <w:ilvl w:val="0"/>
          <w:numId w:val="2"/>
        </w:numPr>
        <w:shd w:val="clear" w:color="auto" w:fill="auto"/>
        <w:tabs>
          <w:tab w:val="left" w:pos="355"/>
        </w:tabs>
        <w:spacing w:after="240" w:line="274" w:lineRule="exact"/>
        <w:ind w:left="360" w:right="40"/>
        <w:jc w:val="both"/>
        <w:rPr>
          <w:sz w:val="24"/>
          <w:szCs w:val="24"/>
        </w:rPr>
      </w:pPr>
      <w:r w:rsidRPr="00590944">
        <w:rPr>
          <w:sz w:val="24"/>
          <w:szCs w:val="24"/>
        </w:rPr>
        <w:t>оценки влияния химического загрязнения окружающей среды на организм человека и другие живые организмы.</w:t>
      </w:r>
    </w:p>
    <w:p w:rsidR="00F3187B" w:rsidRPr="00AD1476" w:rsidRDefault="00F3187B" w:rsidP="00AD1476">
      <w:pPr>
        <w:pStyle w:val="Bodytext1"/>
        <w:shd w:val="clear" w:color="auto" w:fill="auto"/>
        <w:spacing w:before="120" w:after="120" w:line="240" w:lineRule="auto"/>
        <w:ind w:right="-2" w:firstLine="0"/>
        <w:jc w:val="center"/>
        <w:rPr>
          <w:rStyle w:val="BodytextBold11"/>
          <w:i/>
          <w:sz w:val="24"/>
          <w:szCs w:val="24"/>
        </w:rPr>
      </w:pPr>
      <w:bookmarkStart w:id="24" w:name="bookmark24"/>
      <w:r w:rsidRPr="00AD1476">
        <w:rPr>
          <w:rStyle w:val="BodytextBold11"/>
          <w:i/>
          <w:sz w:val="24"/>
          <w:szCs w:val="24"/>
        </w:rPr>
        <w:t>Мировая художественная культура (МХК) (Базовый уровень)</w:t>
      </w:r>
      <w:bookmarkEnd w:id="24"/>
    </w:p>
    <w:p w:rsidR="00F3187B" w:rsidRPr="00C062D0" w:rsidRDefault="00F3187B" w:rsidP="00C062D0">
      <w:pPr>
        <w:pStyle w:val="Bodytext1"/>
        <w:shd w:val="clear" w:color="auto" w:fill="auto"/>
        <w:spacing w:line="274" w:lineRule="exact"/>
        <w:ind w:firstLine="567"/>
        <w:rPr>
          <w:b/>
          <w:sz w:val="24"/>
          <w:szCs w:val="24"/>
        </w:rPr>
      </w:pPr>
      <w:r w:rsidRPr="00C062D0">
        <w:rPr>
          <w:b/>
          <w:sz w:val="24"/>
          <w:szCs w:val="24"/>
        </w:rPr>
        <w:t>Знать/ понимать:</w:t>
      </w:r>
    </w:p>
    <w:p w:rsidR="00F3187B" w:rsidRPr="00590944" w:rsidRDefault="00F3187B" w:rsidP="00C062D0">
      <w:pPr>
        <w:pStyle w:val="Bodytext1"/>
        <w:numPr>
          <w:ilvl w:val="0"/>
          <w:numId w:val="2"/>
        </w:numPr>
        <w:shd w:val="clear" w:color="auto" w:fill="auto"/>
        <w:tabs>
          <w:tab w:val="left" w:pos="355"/>
        </w:tabs>
        <w:spacing w:line="274" w:lineRule="exact"/>
        <w:ind w:firstLine="567"/>
        <w:jc w:val="both"/>
        <w:rPr>
          <w:sz w:val="24"/>
          <w:szCs w:val="24"/>
        </w:rPr>
      </w:pPr>
      <w:r w:rsidRPr="00590944">
        <w:rPr>
          <w:sz w:val="24"/>
          <w:szCs w:val="24"/>
        </w:rPr>
        <w:t>основные виды и жанры искусства</w:t>
      </w:r>
    </w:p>
    <w:p w:rsidR="00F3187B" w:rsidRPr="00590944" w:rsidRDefault="00F3187B" w:rsidP="00C062D0">
      <w:pPr>
        <w:pStyle w:val="Bodytext1"/>
        <w:numPr>
          <w:ilvl w:val="0"/>
          <w:numId w:val="2"/>
        </w:numPr>
        <w:shd w:val="clear" w:color="auto" w:fill="auto"/>
        <w:tabs>
          <w:tab w:val="left" w:pos="355"/>
        </w:tabs>
        <w:spacing w:line="274" w:lineRule="exact"/>
        <w:ind w:firstLine="567"/>
        <w:jc w:val="both"/>
        <w:rPr>
          <w:sz w:val="24"/>
          <w:szCs w:val="24"/>
        </w:rPr>
      </w:pPr>
      <w:r w:rsidRPr="00590944">
        <w:rPr>
          <w:sz w:val="24"/>
          <w:szCs w:val="24"/>
        </w:rPr>
        <w:t>изученные направления и стили мировой художественной культуры.</w:t>
      </w:r>
    </w:p>
    <w:p w:rsidR="00F3187B" w:rsidRPr="00590944" w:rsidRDefault="00F3187B" w:rsidP="00C062D0">
      <w:pPr>
        <w:pStyle w:val="Bodytext1"/>
        <w:numPr>
          <w:ilvl w:val="0"/>
          <w:numId w:val="2"/>
        </w:numPr>
        <w:shd w:val="clear" w:color="auto" w:fill="auto"/>
        <w:tabs>
          <w:tab w:val="left" w:pos="355"/>
        </w:tabs>
        <w:spacing w:line="274" w:lineRule="exact"/>
        <w:ind w:firstLine="567"/>
        <w:jc w:val="both"/>
        <w:rPr>
          <w:sz w:val="24"/>
          <w:szCs w:val="24"/>
        </w:rPr>
      </w:pPr>
      <w:r w:rsidRPr="00590944">
        <w:rPr>
          <w:sz w:val="24"/>
          <w:szCs w:val="24"/>
        </w:rPr>
        <w:t>шедевры мировой художественной культуры</w:t>
      </w:r>
    </w:p>
    <w:p w:rsidR="00C062D0" w:rsidRDefault="00F3187B" w:rsidP="00C062D0">
      <w:pPr>
        <w:pStyle w:val="Bodytext1"/>
        <w:numPr>
          <w:ilvl w:val="0"/>
          <w:numId w:val="2"/>
        </w:numPr>
        <w:shd w:val="clear" w:color="auto" w:fill="auto"/>
        <w:tabs>
          <w:tab w:val="left" w:pos="355"/>
        </w:tabs>
        <w:spacing w:line="274" w:lineRule="exact"/>
        <w:ind w:right="4620" w:firstLine="567"/>
        <w:rPr>
          <w:sz w:val="24"/>
          <w:szCs w:val="24"/>
        </w:rPr>
      </w:pPr>
      <w:r w:rsidRPr="00590944">
        <w:rPr>
          <w:sz w:val="24"/>
          <w:szCs w:val="24"/>
        </w:rPr>
        <w:t xml:space="preserve">особенности языка различных видов искусства </w:t>
      </w:r>
    </w:p>
    <w:p w:rsidR="00F3187B" w:rsidRPr="00C062D0" w:rsidRDefault="00F3187B" w:rsidP="00C062D0">
      <w:pPr>
        <w:pStyle w:val="Bodytext1"/>
        <w:shd w:val="clear" w:color="auto" w:fill="auto"/>
        <w:tabs>
          <w:tab w:val="left" w:pos="355"/>
        </w:tabs>
        <w:spacing w:line="274" w:lineRule="exact"/>
        <w:ind w:right="4620" w:firstLine="567"/>
        <w:rPr>
          <w:b/>
          <w:sz w:val="24"/>
          <w:szCs w:val="24"/>
        </w:rPr>
      </w:pPr>
      <w:r w:rsidRPr="00C062D0">
        <w:rPr>
          <w:rStyle w:val="Bodytext7"/>
          <w:b/>
          <w:sz w:val="24"/>
          <w:szCs w:val="24"/>
          <w:u w:val="none"/>
        </w:rPr>
        <w:t>Уметь:</w:t>
      </w:r>
    </w:p>
    <w:p w:rsidR="00F3187B" w:rsidRPr="00590944" w:rsidRDefault="00F3187B" w:rsidP="00C062D0">
      <w:pPr>
        <w:pStyle w:val="Bodytext1"/>
        <w:numPr>
          <w:ilvl w:val="0"/>
          <w:numId w:val="2"/>
        </w:numPr>
        <w:shd w:val="clear" w:color="auto" w:fill="auto"/>
        <w:tabs>
          <w:tab w:val="left" w:pos="346"/>
        </w:tabs>
        <w:spacing w:line="274" w:lineRule="exact"/>
        <w:ind w:right="40" w:firstLine="567"/>
        <w:jc w:val="both"/>
        <w:rPr>
          <w:sz w:val="24"/>
          <w:szCs w:val="24"/>
        </w:rPr>
      </w:pPr>
      <w:r w:rsidRPr="00590944">
        <w:rPr>
          <w:sz w:val="24"/>
          <w:szCs w:val="24"/>
        </w:rPr>
        <w:t>узнавать изученные произведения и соотносить их с определённой эпохой, стилем, направлением.</w:t>
      </w:r>
    </w:p>
    <w:p w:rsidR="00F3187B" w:rsidRPr="00590944" w:rsidRDefault="00F3187B">
      <w:pPr>
        <w:pStyle w:val="Bodytext1"/>
        <w:numPr>
          <w:ilvl w:val="0"/>
          <w:numId w:val="2"/>
        </w:numPr>
        <w:shd w:val="clear" w:color="auto" w:fill="auto"/>
        <w:tabs>
          <w:tab w:val="left" w:pos="346"/>
        </w:tabs>
        <w:spacing w:line="274" w:lineRule="exact"/>
        <w:ind w:left="360" w:right="40"/>
        <w:jc w:val="both"/>
        <w:rPr>
          <w:sz w:val="24"/>
          <w:szCs w:val="24"/>
        </w:rPr>
      </w:pPr>
      <w:r w:rsidRPr="00590944">
        <w:rPr>
          <w:sz w:val="24"/>
          <w:szCs w:val="24"/>
        </w:rPr>
        <w:t>устанавливать стилевые и сюжетные связи между произведениями разных видов искусства.</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пользоваться различными источниками информации о мировой художественной культуре.</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выполнять учебные и творческие задания (доклады, сообщения)</w:t>
      </w:r>
    </w:p>
    <w:p w:rsidR="00F3187B" w:rsidRPr="00590944" w:rsidRDefault="00F3187B" w:rsidP="00C062D0">
      <w:pPr>
        <w:pStyle w:val="Bodytext1"/>
        <w:shd w:val="clear" w:color="auto" w:fill="auto"/>
        <w:spacing w:line="274" w:lineRule="exact"/>
        <w:ind w:right="40" w:firstLine="567"/>
        <w:jc w:val="both"/>
        <w:rPr>
          <w:sz w:val="24"/>
          <w:szCs w:val="24"/>
        </w:rPr>
      </w:pPr>
      <w:r w:rsidRPr="00590944">
        <w:rPr>
          <w:rStyle w:val="Bodytext7"/>
          <w:sz w:val="24"/>
          <w:szCs w:val="24"/>
        </w:rPr>
        <w:t>Использовать приобретённые знания и умения в практической деятельности повседневной жизни для</w:t>
      </w:r>
      <w:r w:rsidRPr="00590944">
        <w:rPr>
          <w:sz w:val="24"/>
          <w:szCs w:val="24"/>
        </w:rPr>
        <w:t>:</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выбора путей своего культурного развития</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организации личного и коллективного досуга</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выражения собственного суждения о произведениях классики и современного искусства</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самостоятельного художественного творчества</w:t>
      </w:r>
    </w:p>
    <w:p w:rsidR="00F3187B" w:rsidRPr="00AD1476" w:rsidRDefault="00F3187B" w:rsidP="00AD1476">
      <w:pPr>
        <w:pStyle w:val="Bodytext1"/>
        <w:shd w:val="clear" w:color="auto" w:fill="auto"/>
        <w:spacing w:before="120" w:after="120" w:line="240" w:lineRule="auto"/>
        <w:ind w:right="-2" w:firstLine="0"/>
        <w:jc w:val="center"/>
        <w:rPr>
          <w:rStyle w:val="BodytextBold11"/>
          <w:i/>
          <w:sz w:val="24"/>
          <w:szCs w:val="24"/>
        </w:rPr>
      </w:pPr>
      <w:bookmarkStart w:id="25" w:name="bookmark25"/>
      <w:r w:rsidRPr="00AD1476">
        <w:rPr>
          <w:rStyle w:val="BodytextBold11"/>
          <w:i/>
          <w:sz w:val="24"/>
          <w:szCs w:val="24"/>
        </w:rPr>
        <w:t>Физическая культура (базовый уровень)</w:t>
      </w:r>
      <w:bookmarkEnd w:id="25"/>
    </w:p>
    <w:p w:rsidR="00F3187B" w:rsidRPr="00C062D0" w:rsidRDefault="00F3187B">
      <w:pPr>
        <w:pStyle w:val="Bodytext1"/>
        <w:shd w:val="clear" w:color="auto" w:fill="auto"/>
        <w:spacing w:line="274" w:lineRule="exact"/>
        <w:ind w:left="360" w:firstLine="0"/>
        <w:rPr>
          <w:b/>
          <w:sz w:val="24"/>
          <w:szCs w:val="24"/>
        </w:rPr>
      </w:pPr>
      <w:r w:rsidRPr="00C062D0">
        <w:rPr>
          <w:b/>
          <w:sz w:val="24"/>
          <w:szCs w:val="24"/>
        </w:rPr>
        <w:t>Знать/понимать</w:t>
      </w:r>
    </w:p>
    <w:p w:rsidR="00F3187B" w:rsidRPr="00590944" w:rsidRDefault="00F3187B">
      <w:pPr>
        <w:pStyle w:val="Bodytext1"/>
        <w:numPr>
          <w:ilvl w:val="0"/>
          <w:numId w:val="2"/>
        </w:numPr>
        <w:shd w:val="clear" w:color="auto" w:fill="auto"/>
        <w:tabs>
          <w:tab w:val="left" w:pos="355"/>
        </w:tabs>
        <w:spacing w:line="274" w:lineRule="exact"/>
        <w:ind w:left="360" w:right="40"/>
        <w:jc w:val="both"/>
        <w:rPr>
          <w:sz w:val="24"/>
          <w:szCs w:val="24"/>
        </w:rPr>
      </w:pPr>
      <w:r w:rsidRPr="00590944">
        <w:rPr>
          <w:sz w:val="24"/>
          <w:szCs w:val="24"/>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lastRenderedPageBreak/>
        <w:t>способы контроля и оценки физического развития и физической подготовленности;</w:t>
      </w:r>
    </w:p>
    <w:p w:rsidR="00F3187B" w:rsidRPr="00590944" w:rsidRDefault="00F3187B">
      <w:pPr>
        <w:pStyle w:val="Bodytext1"/>
        <w:numPr>
          <w:ilvl w:val="0"/>
          <w:numId w:val="2"/>
        </w:numPr>
        <w:shd w:val="clear" w:color="auto" w:fill="auto"/>
        <w:tabs>
          <w:tab w:val="left" w:pos="355"/>
        </w:tabs>
        <w:spacing w:line="274" w:lineRule="exact"/>
        <w:ind w:left="360" w:right="40"/>
        <w:jc w:val="both"/>
        <w:rPr>
          <w:sz w:val="24"/>
          <w:szCs w:val="24"/>
        </w:rPr>
      </w:pPr>
      <w:r w:rsidRPr="00590944">
        <w:rPr>
          <w:sz w:val="24"/>
          <w:szCs w:val="24"/>
        </w:rPr>
        <w:t>правила и способы планирования систем индивидуальных занятий физическими упражнениями различной целевой направленности;</w:t>
      </w:r>
    </w:p>
    <w:p w:rsidR="00F3187B" w:rsidRPr="00C062D0" w:rsidRDefault="00F3187B">
      <w:pPr>
        <w:pStyle w:val="Bodytext1"/>
        <w:shd w:val="clear" w:color="auto" w:fill="auto"/>
        <w:spacing w:line="274" w:lineRule="exact"/>
        <w:ind w:left="360" w:firstLine="0"/>
        <w:rPr>
          <w:b/>
          <w:sz w:val="24"/>
          <w:szCs w:val="24"/>
        </w:rPr>
      </w:pPr>
      <w:r w:rsidRPr="00C062D0">
        <w:rPr>
          <w:rStyle w:val="Bodytext7"/>
          <w:b/>
          <w:sz w:val="24"/>
          <w:szCs w:val="24"/>
          <w:u w:val="none"/>
        </w:rPr>
        <w:t>Уметь:</w:t>
      </w:r>
    </w:p>
    <w:p w:rsidR="00F3187B" w:rsidRPr="00590944" w:rsidRDefault="00F3187B">
      <w:pPr>
        <w:pStyle w:val="Bodytext1"/>
        <w:numPr>
          <w:ilvl w:val="0"/>
          <w:numId w:val="2"/>
        </w:numPr>
        <w:shd w:val="clear" w:color="auto" w:fill="auto"/>
        <w:tabs>
          <w:tab w:val="left" w:pos="355"/>
        </w:tabs>
        <w:spacing w:line="274" w:lineRule="exact"/>
        <w:ind w:left="360" w:right="40"/>
        <w:jc w:val="both"/>
        <w:rPr>
          <w:sz w:val="24"/>
          <w:szCs w:val="24"/>
        </w:rPr>
      </w:pPr>
      <w:r w:rsidRPr="00590944">
        <w:rPr>
          <w:sz w:val="24"/>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выполнять простейшие приемы самомассажа и релаксации;</w:t>
      </w:r>
    </w:p>
    <w:p w:rsidR="00F3187B" w:rsidRPr="00590944" w:rsidRDefault="00F3187B">
      <w:pPr>
        <w:pStyle w:val="Bodytext1"/>
        <w:numPr>
          <w:ilvl w:val="0"/>
          <w:numId w:val="2"/>
        </w:numPr>
        <w:shd w:val="clear" w:color="auto" w:fill="auto"/>
        <w:tabs>
          <w:tab w:val="left" w:pos="355"/>
        </w:tabs>
        <w:spacing w:line="274" w:lineRule="exact"/>
        <w:ind w:left="360" w:right="40"/>
        <w:jc w:val="both"/>
        <w:rPr>
          <w:sz w:val="24"/>
          <w:szCs w:val="24"/>
        </w:rPr>
      </w:pPr>
      <w:r w:rsidRPr="00590944">
        <w:rPr>
          <w:sz w:val="24"/>
          <w:szCs w:val="24"/>
        </w:rPr>
        <w:t>преодолевать искусственные и естественные препятствия с использованием разнообразных способов передвижения;</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выполнять приемы защиты и самообороны, страховки и самостраховки;</w:t>
      </w:r>
    </w:p>
    <w:p w:rsidR="00F3187B" w:rsidRPr="00590944" w:rsidRDefault="00F3187B">
      <w:pPr>
        <w:pStyle w:val="Bodytext1"/>
        <w:numPr>
          <w:ilvl w:val="0"/>
          <w:numId w:val="2"/>
        </w:numPr>
        <w:shd w:val="clear" w:color="auto" w:fill="auto"/>
        <w:tabs>
          <w:tab w:val="left" w:pos="355"/>
        </w:tabs>
        <w:spacing w:line="274" w:lineRule="exact"/>
        <w:ind w:left="360" w:right="40"/>
        <w:jc w:val="both"/>
        <w:rPr>
          <w:sz w:val="24"/>
          <w:szCs w:val="24"/>
        </w:rPr>
      </w:pPr>
      <w:r w:rsidRPr="00590944">
        <w:rPr>
          <w:sz w:val="24"/>
          <w:szCs w:val="24"/>
        </w:rPr>
        <w:t>осуществлять творческое сотрудничество в коллективных формах занятий физической культурой;</w:t>
      </w:r>
    </w:p>
    <w:p w:rsidR="00F3187B" w:rsidRPr="00590944" w:rsidRDefault="00F3187B" w:rsidP="00C062D0">
      <w:pPr>
        <w:pStyle w:val="Bodytext1"/>
        <w:shd w:val="clear" w:color="auto" w:fill="auto"/>
        <w:spacing w:line="274" w:lineRule="exact"/>
        <w:ind w:right="40" w:firstLine="567"/>
        <w:jc w:val="both"/>
        <w:rPr>
          <w:sz w:val="24"/>
          <w:szCs w:val="24"/>
        </w:rPr>
      </w:pPr>
      <w:r w:rsidRPr="00590944">
        <w:rPr>
          <w:rStyle w:val="Bodytext7"/>
          <w:sz w:val="24"/>
          <w:szCs w:val="24"/>
        </w:rPr>
        <w:t>Использовать приобретенные знания и умения в практической деятельности и повседневной жизни для:</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повышения работоспособности, сохранения и укрепления здоровья;</w:t>
      </w:r>
    </w:p>
    <w:p w:rsidR="00F3187B" w:rsidRPr="00590944" w:rsidRDefault="00F3187B">
      <w:pPr>
        <w:pStyle w:val="Bodytext1"/>
        <w:numPr>
          <w:ilvl w:val="0"/>
          <w:numId w:val="2"/>
        </w:numPr>
        <w:shd w:val="clear" w:color="auto" w:fill="auto"/>
        <w:tabs>
          <w:tab w:val="left" w:pos="355"/>
        </w:tabs>
        <w:spacing w:line="274" w:lineRule="exact"/>
        <w:ind w:left="360" w:right="40"/>
        <w:jc w:val="both"/>
        <w:rPr>
          <w:sz w:val="24"/>
          <w:szCs w:val="24"/>
        </w:rPr>
      </w:pPr>
      <w:r w:rsidRPr="00590944">
        <w:rPr>
          <w:sz w:val="24"/>
          <w:szCs w:val="24"/>
        </w:rPr>
        <w:t>подготовки к профессиональной деятельности и службе в Вооруженных Силах Российской Федерации;</w:t>
      </w:r>
    </w:p>
    <w:p w:rsidR="00F3187B" w:rsidRPr="00590944" w:rsidRDefault="00F3187B">
      <w:pPr>
        <w:pStyle w:val="Bodytext1"/>
        <w:numPr>
          <w:ilvl w:val="0"/>
          <w:numId w:val="2"/>
        </w:numPr>
        <w:shd w:val="clear" w:color="auto" w:fill="auto"/>
        <w:tabs>
          <w:tab w:val="left" w:pos="355"/>
        </w:tabs>
        <w:spacing w:line="274" w:lineRule="exact"/>
        <w:ind w:left="360" w:right="40"/>
        <w:jc w:val="both"/>
        <w:rPr>
          <w:sz w:val="24"/>
          <w:szCs w:val="24"/>
        </w:rPr>
      </w:pPr>
      <w:r w:rsidRPr="00590944">
        <w:rPr>
          <w:sz w:val="24"/>
          <w:szCs w:val="24"/>
        </w:rPr>
        <w:t>организации и проведения индивидуального, коллективного и семейного отдыха, участия в массовых спортивных соревнованиях;</w:t>
      </w:r>
    </w:p>
    <w:p w:rsidR="00F3187B" w:rsidRPr="00590944" w:rsidRDefault="00F3187B">
      <w:pPr>
        <w:pStyle w:val="Bodytext1"/>
        <w:numPr>
          <w:ilvl w:val="0"/>
          <w:numId w:val="2"/>
        </w:numPr>
        <w:shd w:val="clear" w:color="auto" w:fill="auto"/>
        <w:tabs>
          <w:tab w:val="left" w:pos="355"/>
        </w:tabs>
        <w:spacing w:line="274" w:lineRule="exact"/>
        <w:ind w:left="360"/>
        <w:jc w:val="both"/>
        <w:rPr>
          <w:sz w:val="24"/>
          <w:szCs w:val="24"/>
        </w:rPr>
      </w:pPr>
      <w:r w:rsidRPr="00590944">
        <w:rPr>
          <w:sz w:val="24"/>
          <w:szCs w:val="24"/>
        </w:rPr>
        <w:t>активной творческой деятельности, выбора и формирования здорового образа жизни.</w:t>
      </w:r>
    </w:p>
    <w:p w:rsidR="00C062D0" w:rsidRDefault="00F3187B" w:rsidP="00AD1476">
      <w:pPr>
        <w:pStyle w:val="Heading31"/>
        <w:keepNext/>
        <w:keepLines/>
        <w:shd w:val="clear" w:color="auto" w:fill="auto"/>
        <w:spacing w:before="120" w:after="120" w:line="240" w:lineRule="auto"/>
        <w:ind w:firstLine="0"/>
        <w:jc w:val="center"/>
        <w:rPr>
          <w:sz w:val="24"/>
          <w:szCs w:val="24"/>
        </w:rPr>
      </w:pPr>
      <w:bookmarkStart w:id="26" w:name="bookmark26"/>
      <w:r w:rsidRPr="00AD1476">
        <w:rPr>
          <w:rStyle w:val="BodytextBold11"/>
          <w:b/>
          <w:i/>
          <w:sz w:val="24"/>
          <w:szCs w:val="24"/>
        </w:rPr>
        <w:t>Основы безопасности жизнедеятельности (базовый уровень)</w:t>
      </w:r>
      <w:r w:rsidRPr="00590944">
        <w:rPr>
          <w:sz w:val="24"/>
          <w:szCs w:val="24"/>
        </w:rPr>
        <w:t xml:space="preserve"> </w:t>
      </w:r>
    </w:p>
    <w:p w:rsidR="00F3187B" w:rsidRPr="00C062D0" w:rsidRDefault="00F3187B" w:rsidP="00C062D0">
      <w:pPr>
        <w:pStyle w:val="Heading31"/>
        <w:keepNext/>
        <w:keepLines/>
        <w:shd w:val="clear" w:color="auto" w:fill="auto"/>
        <w:spacing w:before="120" w:after="0" w:line="240" w:lineRule="auto"/>
        <w:ind w:firstLine="567"/>
        <w:jc w:val="both"/>
        <w:rPr>
          <w:sz w:val="24"/>
          <w:szCs w:val="24"/>
        </w:rPr>
      </w:pPr>
      <w:r w:rsidRPr="00C062D0">
        <w:rPr>
          <w:rStyle w:val="Heading3NotBold"/>
          <w:bCs/>
          <w:sz w:val="24"/>
          <w:szCs w:val="24"/>
        </w:rPr>
        <w:t>Знать/понимать:</w:t>
      </w:r>
      <w:bookmarkEnd w:id="26"/>
    </w:p>
    <w:p w:rsidR="00F3187B" w:rsidRPr="00590944" w:rsidRDefault="00F3187B" w:rsidP="00C062D0">
      <w:pPr>
        <w:pStyle w:val="Bodytext1"/>
        <w:numPr>
          <w:ilvl w:val="0"/>
          <w:numId w:val="2"/>
        </w:numPr>
        <w:shd w:val="clear" w:color="auto" w:fill="auto"/>
        <w:tabs>
          <w:tab w:val="left" w:pos="355"/>
        </w:tabs>
        <w:spacing w:line="274" w:lineRule="exact"/>
        <w:ind w:left="360" w:right="40"/>
        <w:jc w:val="both"/>
        <w:rPr>
          <w:sz w:val="24"/>
          <w:szCs w:val="24"/>
        </w:rPr>
      </w:pPr>
      <w:r w:rsidRPr="00590944">
        <w:rPr>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F3187B" w:rsidRPr="00590944" w:rsidRDefault="00F3187B" w:rsidP="00C062D0">
      <w:pPr>
        <w:pStyle w:val="Bodytext1"/>
        <w:numPr>
          <w:ilvl w:val="0"/>
          <w:numId w:val="2"/>
        </w:numPr>
        <w:shd w:val="clear" w:color="auto" w:fill="auto"/>
        <w:tabs>
          <w:tab w:val="left" w:pos="395"/>
        </w:tabs>
        <w:spacing w:line="274" w:lineRule="exact"/>
        <w:ind w:left="360" w:right="20" w:hanging="320"/>
        <w:jc w:val="both"/>
        <w:rPr>
          <w:sz w:val="24"/>
          <w:szCs w:val="24"/>
        </w:rPr>
      </w:pPr>
      <w:r w:rsidRPr="00590944">
        <w:rPr>
          <w:sz w:val="24"/>
          <w:szCs w:val="24"/>
        </w:rPr>
        <w:t>потенциальные опасности природного, техногенного и социального происхождения, характерные для региона проживания;</w:t>
      </w:r>
    </w:p>
    <w:p w:rsidR="00F3187B" w:rsidRPr="00590944" w:rsidRDefault="00F3187B" w:rsidP="00C062D0">
      <w:pPr>
        <w:pStyle w:val="Bodytext1"/>
        <w:numPr>
          <w:ilvl w:val="0"/>
          <w:numId w:val="2"/>
        </w:numPr>
        <w:shd w:val="clear" w:color="auto" w:fill="auto"/>
        <w:tabs>
          <w:tab w:val="left" w:pos="395"/>
        </w:tabs>
        <w:spacing w:line="274" w:lineRule="exact"/>
        <w:ind w:left="360" w:right="20" w:hanging="320"/>
        <w:jc w:val="both"/>
        <w:rPr>
          <w:sz w:val="24"/>
          <w:szCs w:val="24"/>
        </w:rPr>
      </w:pPr>
      <w:r w:rsidRPr="00590944">
        <w:rPr>
          <w:sz w:val="24"/>
          <w:szCs w:val="24"/>
        </w:rPr>
        <w:t>основные задачи государственных служб по защите населения и территорий от чрезвычайных ситуаций природного и техногенного характера;</w:t>
      </w:r>
    </w:p>
    <w:p w:rsidR="00F3187B" w:rsidRPr="00590944" w:rsidRDefault="00F3187B" w:rsidP="00C062D0">
      <w:pPr>
        <w:pStyle w:val="Bodytext1"/>
        <w:numPr>
          <w:ilvl w:val="0"/>
          <w:numId w:val="2"/>
        </w:numPr>
        <w:shd w:val="clear" w:color="auto" w:fill="auto"/>
        <w:tabs>
          <w:tab w:val="left" w:pos="395"/>
        </w:tabs>
        <w:spacing w:line="274" w:lineRule="exact"/>
        <w:ind w:left="360" w:right="20" w:hanging="320"/>
        <w:jc w:val="both"/>
        <w:rPr>
          <w:sz w:val="24"/>
          <w:szCs w:val="24"/>
        </w:rPr>
      </w:pPr>
      <w:r w:rsidRPr="00590944">
        <w:rPr>
          <w:sz w:val="24"/>
          <w:szCs w:val="24"/>
        </w:rPr>
        <w:t>основы российского законодательства об обороне государства и воинской обязанности граждан;</w:t>
      </w:r>
    </w:p>
    <w:p w:rsidR="00F3187B" w:rsidRPr="00590944" w:rsidRDefault="00F3187B" w:rsidP="00C062D0">
      <w:pPr>
        <w:pStyle w:val="Bodytext1"/>
        <w:numPr>
          <w:ilvl w:val="0"/>
          <w:numId w:val="2"/>
        </w:numPr>
        <w:shd w:val="clear" w:color="auto" w:fill="auto"/>
        <w:tabs>
          <w:tab w:val="left" w:pos="395"/>
        </w:tabs>
        <w:spacing w:line="274" w:lineRule="exact"/>
        <w:ind w:left="360" w:right="20" w:hanging="320"/>
        <w:jc w:val="both"/>
        <w:rPr>
          <w:sz w:val="24"/>
          <w:szCs w:val="24"/>
        </w:rPr>
      </w:pPr>
      <w:r w:rsidRPr="00590944">
        <w:rPr>
          <w:sz w:val="24"/>
          <w:szCs w:val="24"/>
        </w:rPr>
        <w:t>порядок первоначальной постановки на воинский учет, медицинского освидетельствования, призыва на военную службу;</w:t>
      </w:r>
    </w:p>
    <w:p w:rsidR="00F3187B" w:rsidRPr="0059094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состав и предназначение Вооруженных Сил Российской Федерации;</w:t>
      </w:r>
    </w:p>
    <w:p w:rsidR="00F3187B" w:rsidRPr="00590944" w:rsidRDefault="00F3187B" w:rsidP="00C062D0">
      <w:pPr>
        <w:pStyle w:val="Bodytext1"/>
        <w:numPr>
          <w:ilvl w:val="0"/>
          <w:numId w:val="2"/>
        </w:numPr>
        <w:shd w:val="clear" w:color="auto" w:fill="auto"/>
        <w:tabs>
          <w:tab w:val="left" w:pos="395"/>
        </w:tabs>
        <w:spacing w:line="274" w:lineRule="exact"/>
        <w:ind w:left="360" w:right="20" w:hanging="320"/>
        <w:jc w:val="both"/>
        <w:rPr>
          <w:sz w:val="24"/>
          <w:szCs w:val="24"/>
        </w:rPr>
      </w:pPr>
      <w:r w:rsidRPr="00590944">
        <w:rPr>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F3187B" w:rsidRPr="00590944" w:rsidRDefault="00F3187B" w:rsidP="00C062D0">
      <w:pPr>
        <w:pStyle w:val="Bodytext1"/>
        <w:numPr>
          <w:ilvl w:val="0"/>
          <w:numId w:val="2"/>
        </w:numPr>
        <w:shd w:val="clear" w:color="auto" w:fill="auto"/>
        <w:tabs>
          <w:tab w:val="left" w:pos="395"/>
        </w:tabs>
        <w:spacing w:line="274" w:lineRule="exact"/>
        <w:ind w:left="360" w:right="20" w:hanging="320"/>
        <w:jc w:val="both"/>
        <w:rPr>
          <w:sz w:val="24"/>
          <w:szCs w:val="24"/>
        </w:rPr>
      </w:pPr>
      <w:r w:rsidRPr="00590944">
        <w:rPr>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F3187B" w:rsidRPr="00590944" w:rsidRDefault="00F3187B" w:rsidP="00C062D0">
      <w:pPr>
        <w:pStyle w:val="Bodytext1"/>
        <w:numPr>
          <w:ilvl w:val="0"/>
          <w:numId w:val="2"/>
        </w:numPr>
        <w:shd w:val="clear" w:color="auto" w:fill="auto"/>
        <w:tabs>
          <w:tab w:val="left" w:pos="386"/>
        </w:tabs>
        <w:spacing w:line="274" w:lineRule="exact"/>
        <w:ind w:left="40" w:firstLine="0"/>
        <w:jc w:val="both"/>
        <w:rPr>
          <w:sz w:val="24"/>
          <w:szCs w:val="24"/>
        </w:rPr>
      </w:pPr>
      <w:r w:rsidRPr="00590944">
        <w:rPr>
          <w:sz w:val="24"/>
          <w:szCs w:val="24"/>
        </w:rPr>
        <w:t>требования, предъявляемые военной службой к уровню подготовленности призывника;</w:t>
      </w:r>
    </w:p>
    <w:p w:rsidR="00F3187B" w:rsidRPr="0059094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предназначение, структуру и задачи РСЧС;</w:t>
      </w:r>
    </w:p>
    <w:p w:rsidR="00F3187B" w:rsidRPr="00590944" w:rsidRDefault="00F3187B" w:rsidP="00C062D0">
      <w:pPr>
        <w:pStyle w:val="Bodytext1"/>
        <w:numPr>
          <w:ilvl w:val="0"/>
          <w:numId w:val="2"/>
        </w:numPr>
        <w:shd w:val="clear" w:color="auto" w:fill="auto"/>
        <w:tabs>
          <w:tab w:val="left" w:pos="395"/>
        </w:tabs>
        <w:spacing w:line="274" w:lineRule="exact"/>
        <w:ind w:left="360" w:right="20" w:hanging="320"/>
        <w:jc w:val="both"/>
        <w:rPr>
          <w:sz w:val="24"/>
          <w:szCs w:val="24"/>
        </w:rPr>
      </w:pPr>
      <w:r w:rsidRPr="00590944">
        <w:rPr>
          <w:sz w:val="24"/>
          <w:szCs w:val="24"/>
        </w:rPr>
        <w:t xml:space="preserve">предназначение, структуру и задачи гражданской обороны. </w:t>
      </w:r>
      <w:r w:rsidRPr="00590944">
        <w:rPr>
          <w:rStyle w:val="Bodytext6"/>
          <w:sz w:val="24"/>
          <w:szCs w:val="24"/>
        </w:rPr>
        <w:t>Уметь:</w:t>
      </w:r>
    </w:p>
    <w:p w:rsidR="00F3187B" w:rsidRPr="00590944" w:rsidRDefault="00F3187B" w:rsidP="00C062D0">
      <w:pPr>
        <w:pStyle w:val="Bodytext1"/>
        <w:numPr>
          <w:ilvl w:val="0"/>
          <w:numId w:val="2"/>
        </w:numPr>
        <w:shd w:val="clear" w:color="auto" w:fill="auto"/>
        <w:tabs>
          <w:tab w:val="left" w:pos="395"/>
        </w:tabs>
        <w:spacing w:line="274" w:lineRule="exact"/>
        <w:ind w:left="360" w:right="20" w:hanging="320"/>
        <w:jc w:val="both"/>
        <w:rPr>
          <w:sz w:val="24"/>
          <w:szCs w:val="24"/>
        </w:rPr>
      </w:pPr>
      <w:r w:rsidRPr="00590944">
        <w:rPr>
          <w:sz w:val="24"/>
          <w:szCs w:val="24"/>
        </w:rPr>
        <w:t>владеть способами защиты населения от чрезвычайных ситуаций природного и техногенного характера;</w:t>
      </w:r>
    </w:p>
    <w:p w:rsidR="00F3187B" w:rsidRPr="0059094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пользоваться средствами индивидуальной и коллективной защиты;</w:t>
      </w:r>
    </w:p>
    <w:p w:rsidR="00F3187B" w:rsidRPr="00590944" w:rsidRDefault="00F3187B" w:rsidP="00C062D0">
      <w:pPr>
        <w:pStyle w:val="Bodytext1"/>
        <w:numPr>
          <w:ilvl w:val="0"/>
          <w:numId w:val="2"/>
        </w:numPr>
        <w:shd w:val="clear" w:color="auto" w:fill="auto"/>
        <w:tabs>
          <w:tab w:val="left" w:pos="395"/>
        </w:tabs>
        <w:spacing w:line="274" w:lineRule="exact"/>
        <w:ind w:left="360" w:right="20" w:hanging="320"/>
        <w:jc w:val="both"/>
        <w:rPr>
          <w:sz w:val="24"/>
          <w:szCs w:val="24"/>
        </w:rPr>
      </w:pPr>
      <w:r w:rsidRPr="00590944">
        <w:rPr>
          <w:sz w:val="24"/>
          <w:szCs w:val="24"/>
        </w:rPr>
        <w:t>оценивать уровень своей подготовленности и осуществлять осознанное самоопределение по отношению к военной службе.</w:t>
      </w:r>
    </w:p>
    <w:p w:rsidR="00F3187B" w:rsidRPr="00590944" w:rsidRDefault="00F3187B" w:rsidP="00C062D0">
      <w:pPr>
        <w:pStyle w:val="Bodytext1"/>
        <w:shd w:val="clear" w:color="auto" w:fill="auto"/>
        <w:spacing w:line="274" w:lineRule="exact"/>
        <w:ind w:right="20" w:firstLine="567"/>
        <w:jc w:val="both"/>
        <w:rPr>
          <w:sz w:val="24"/>
          <w:szCs w:val="24"/>
        </w:rPr>
      </w:pPr>
      <w:r w:rsidRPr="00590944">
        <w:rPr>
          <w:rStyle w:val="Bodytext6"/>
          <w:sz w:val="24"/>
          <w:szCs w:val="24"/>
        </w:rPr>
        <w:t>Использовать приобретенные знания и умения в практической деятельности и повседневной жизни для:</w:t>
      </w:r>
    </w:p>
    <w:p w:rsidR="00F3187B" w:rsidRPr="0059094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ведения здорового образа жизни;</w:t>
      </w:r>
    </w:p>
    <w:p w:rsidR="00F3187B" w:rsidRPr="0059094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оказания первой медицинской помощи;</w:t>
      </w:r>
    </w:p>
    <w:p w:rsidR="00F3187B" w:rsidRPr="00590944" w:rsidRDefault="00F3187B" w:rsidP="00C062D0">
      <w:pPr>
        <w:pStyle w:val="Bodytext1"/>
        <w:numPr>
          <w:ilvl w:val="0"/>
          <w:numId w:val="2"/>
        </w:numPr>
        <w:shd w:val="clear" w:color="auto" w:fill="auto"/>
        <w:tabs>
          <w:tab w:val="left" w:pos="390"/>
        </w:tabs>
        <w:spacing w:line="274" w:lineRule="exact"/>
        <w:ind w:left="40" w:firstLine="0"/>
        <w:jc w:val="both"/>
        <w:rPr>
          <w:sz w:val="24"/>
          <w:szCs w:val="24"/>
        </w:rPr>
      </w:pPr>
      <w:r w:rsidRPr="00590944">
        <w:rPr>
          <w:sz w:val="24"/>
          <w:szCs w:val="24"/>
        </w:rPr>
        <w:t>развития в себе духовных и физических качеств, необходимых для военной службы;</w:t>
      </w:r>
    </w:p>
    <w:p w:rsidR="00F3187B" w:rsidRPr="00590944" w:rsidRDefault="00F3187B" w:rsidP="00C062D0">
      <w:pPr>
        <w:pStyle w:val="Bodytext1"/>
        <w:numPr>
          <w:ilvl w:val="0"/>
          <w:numId w:val="2"/>
        </w:numPr>
        <w:shd w:val="clear" w:color="auto" w:fill="auto"/>
        <w:tabs>
          <w:tab w:val="left" w:pos="395"/>
        </w:tabs>
        <w:spacing w:line="274" w:lineRule="exact"/>
        <w:ind w:left="360" w:right="20" w:hanging="320"/>
        <w:jc w:val="both"/>
        <w:rPr>
          <w:sz w:val="24"/>
          <w:szCs w:val="24"/>
        </w:rPr>
      </w:pPr>
      <w:r w:rsidRPr="00590944">
        <w:rPr>
          <w:sz w:val="24"/>
          <w:szCs w:val="24"/>
        </w:rPr>
        <w:t>вызова (обращения за помощью) в случае необходимости в соответствующие службы экстренной помощи.</w:t>
      </w:r>
    </w:p>
    <w:p w:rsidR="00F3187B" w:rsidRPr="00AD1476" w:rsidRDefault="00F3187B">
      <w:pPr>
        <w:pStyle w:val="Heading31"/>
        <w:keepNext/>
        <w:keepLines/>
        <w:shd w:val="clear" w:color="auto" w:fill="auto"/>
        <w:spacing w:after="0" w:line="274" w:lineRule="exact"/>
        <w:ind w:left="3540" w:firstLine="0"/>
        <w:rPr>
          <w:rStyle w:val="BodytextBold11"/>
          <w:b/>
          <w:i/>
          <w:sz w:val="24"/>
          <w:szCs w:val="24"/>
        </w:rPr>
      </w:pPr>
      <w:bookmarkStart w:id="27" w:name="bookmark27"/>
      <w:r w:rsidRPr="00AD1476">
        <w:rPr>
          <w:rStyle w:val="BodytextBold11"/>
          <w:b/>
          <w:i/>
          <w:sz w:val="24"/>
          <w:szCs w:val="24"/>
        </w:rPr>
        <w:lastRenderedPageBreak/>
        <w:t>Технология (базовый уровень)</w:t>
      </w:r>
      <w:bookmarkEnd w:id="27"/>
    </w:p>
    <w:p w:rsidR="00F3187B" w:rsidRPr="00C062D0" w:rsidRDefault="00F3187B" w:rsidP="00C062D0">
      <w:pPr>
        <w:pStyle w:val="Bodytext1"/>
        <w:shd w:val="clear" w:color="auto" w:fill="auto"/>
        <w:spacing w:line="274" w:lineRule="exact"/>
        <w:ind w:left="40" w:firstLine="527"/>
        <w:rPr>
          <w:b/>
          <w:sz w:val="24"/>
          <w:szCs w:val="24"/>
        </w:rPr>
      </w:pPr>
      <w:r w:rsidRPr="00C062D0">
        <w:rPr>
          <w:b/>
          <w:sz w:val="24"/>
          <w:szCs w:val="24"/>
        </w:rPr>
        <w:t>Знать/понимать</w:t>
      </w:r>
      <w:r w:rsidRPr="00C062D0">
        <w:rPr>
          <w:rStyle w:val="BodytextBold9"/>
          <w:b w:val="0"/>
          <w:sz w:val="24"/>
          <w:szCs w:val="24"/>
        </w:rPr>
        <w:t>:</w:t>
      </w:r>
    </w:p>
    <w:p w:rsid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 xml:space="preserve">влияние технологий на общественное развитие: </w:t>
      </w:r>
    </w:p>
    <w:p w:rsid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 xml:space="preserve">составляющие современного производства товаров или услуг; </w:t>
      </w:r>
    </w:p>
    <w:p w:rsid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 xml:space="preserve">способы снижения негативного влияния производства на окружающую среду; </w:t>
      </w:r>
    </w:p>
    <w:p w:rsid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 xml:space="preserve">способы организации, индивидуальной и коллективной работы; </w:t>
      </w:r>
    </w:p>
    <w:p w:rsidR="00F3187B" w:rsidRPr="0059094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основные этапы проектной деятельности;</w:t>
      </w:r>
    </w:p>
    <w:p w:rsid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C062D0">
        <w:rPr>
          <w:sz w:val="24"/>
          <w:szCs w:val="24"/>
        </w:rPr>
        <w:t>источники получения информации о путях получения профессионального образования и</w:t>
      </w:r>
      <w:r w:rsidR="00C062D0" w:rsidRPr="00C062D0">
        <w:rPr>
          <w:sz w:val="24"/>
          <w:szCs w:val="24"/>
        </w:rPr>
        <w:t xml:space="preserve"> </w:t>
      </w:r>
      <w:r w:rsidRPr="00C062D0">
        <w:rPr>
          <w:sz w:val="24"/>
          <w:szCs w:val="24"/>
        </w:rPr>
        <w:t xml:space="preserve">трудоустройства; </w:t>
      </w:r>
    </w:p>
    <w:p w:rsidR="00F3187B" w:rsidRPr="00C062D0" w:rsidRDefault="00F3187B" w:rsidP="00C062D0">
      <w:pPr>
        <w:pStyle w:val="Bodytext1"/>
        <w:shd w:val="clear" w:color="auto" w:fill="auto"/>
        <w:spacing w:line="274" w:lineRule="exact"/>
        <w:ind w:left="40" w:firstLine="527"/>
        <w:jc w:val="both"/>
        <w:rPr>
          <w:b/>
          <w:sz w:val="24"/>
          <w:szCs w:val="24"/>
        </w:rPr>
      </w:pPr>
      <w:r w:rsidRPr="00C062D0">
        <w:rPr>
          <w:b/>
          <w:sz w:val="24"/>
          <w:szCs w:val="24"/>
        </w:rPr>
        <w:t>Уметь:</w:t>
      </w:r>
    </w:p>
    <w:p w:rsidR="00F3187B" w:rsidRPr="0059094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оценить потребительские качества товаров и услуг:</w:t>
      </w:r>
    </w:p>
    <w:p w:rsid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 xml:space="preserve">изучать потребности потенциальных покупателей на рынке товаров и услуг; </w:t>
      </w:r>
    </w:p>
    <w:p w:rsid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 xml:space="preserve">составлять планы деятельности по изготовлению и реализации продукта труда; </w:t>
      </w:r>
    </w:p>
    <w:p w:rsid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 xml:space="preserve">использовать методы решения творческих задач в технологической деятельности; </w:t>
      </w:r>
    </w:p>
    <w:p w:rsid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C062D0">
        <w:rPr>
          <w:sz w:val="24"/>
          <w:szCs w:val="24"/>
        </w:rPr>
        <w:t>проектировать материальный объект или услугу, оформлять процесс и результаты</w:t>
      </w:r>
      <w:r w:rsidR="00C062D0" w:rsidRPr="00C062D0">
        <w:rPr>
          <w:sz w:val="24"/>
          <w:szCs w:val="24"/>
        </w:rPr>
        <w:t xml:space="preserve"> </w:t>
      </w:r>
      <w:r w:rsidRPr="00C062D0">
        <w:rPr>
          <w:sz w:val="24"/>
          <w:szCs w:val="24"/>
        </w:rPr>
        <w:t xml:space="preserve">проектной деятельности; </w:t>
      </w:r>
    </w:p>
    <w:p w:rsid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C062D0">
        <w:rPr>
          <w:sz w:val="24"/>
          <w:szCs w:val="24"/>
        </w:rPr>
        <w:t xml:space="preserve">организовать рабочее место; </w:t>
      </w:r>
    </w:p>
    <w:p w:rsid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C062D0">
        <w:rPr>
          <w:sz w:val="24"/>
          <w:szCs w:val="24"/>
        </w:rPr>
        <w:t xml:space="preserve">выбирать средства и методы реализации проекта; </w:t>
      </w:r>
    </w:p>
    <w:p w:rsidR="00F3187B" w:rsidRP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C062D0">
        <w:rPr>
          <w:sz w:val="24"/>
          <w:szCs w:val="24"/>
        </w:rPr>
        <w:t>выполнять изученные технологические операции;</w:t>
      </w:r>
    </w:p>
    <w:p w:rsidR="0070501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C062D0">
        <w:rPr>
          <w:sz w:val="24"/>
          <w:szCs w:val="24"/>
        </w:rPr>
        <w:t>планировать возможные продвижение материального объекта или услуги на рынке</w:t>
      </w:r>
      <w:r w:rsidR="00C062D0" w:rsidRPr="00C062D0">
        <w:rPr>
          <w:sz w:val="24"/>
          <w:szCs w:val="24"/>
        </w:rPr>
        <w:t xml:space="preserve"> </w:t>
      </w:r>
      <w:r w:rsidRPr="00C062D0">
        <w:rPr>
          <w:sz w:val="24"/>
          <w:szCs w:val="24"/>
        </w:rPr>
        <w:t xml:space="preserve">товаров и услуг; </w:t>
      </w:r>
    </w:p>
    <w:p w:rsidR="00F3187B" w:rsidRPr="00C062D0"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C062D0">
        <w:rPr>
          <w:sz w:val="24"/>
          <w:szCs w:val="24"/>
        </w:rPr>
        <w:t>уточнять и корректировать профессиональные намерения.</w:t>
      </w:r>
    </w:p>
    <w:p w:rsidR="00F3187B" w:rsidRPr="00590944" w:rsidRDefault="00F3187B" w:rsidP="00705014">
      <w:pPr>
        <w:pStyle w:val="Bodytext1"/>
        <w:shd w:val="clear" w:color="auto" w:fill="auto"/>
        <w:spacing w:line="274" w:lineRule="exact"/>
        <w:ind w:right="20" w:firstLine="567"/>
        <w:jc w:val="both"/>
        <w:rPr>
          <w:sz w:val="24"/>
          <w:szCs w:val="24"/>
        </w:rPr>
      </w:pPr>
      <w:r w:rsidRPr="00590944">
        <w:rPr>
          <w:rStyle w:val="Bodytext6"/>
          <w:sz w:val="24"/>
          <w:szCs w:val="24"/>
        </w:rPr>
        <w:t>Использовать приобретенные знания и умения в практической деятельности и повседневной жизни для:</w:t>
      </w:r>
    </w:p>
    <w:p w:rsidR="00F3187B" w:rsidRPr="0059094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проектирование материальных объектов или услуг; повышения эффективности своей практической деятельности; организация трудовой деятельности при коллективной форме труда;</w:t>
      </w:r>
    </w:p>
    <w:p w:rsidR="0070501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 xml:space="preserve">решение практических задач в выбранном направлении технологической подготовки; </w:t>
      </w:r>
    </w:p>
    <w:p w:rsidR="00F3187B" w:rsidRPr="0059094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самостоятельного анализа рынка образовательных услуг и профессиональной деятельности;</w:t>
      </w:r>
    </w:p>
    <w:p w:rsidR="00705014"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 xml:space="preserve">рационального поведения на рынке труда, товаров и услуг; </w:t>
      </w:r>
    </w:p>
    <w:p w:rsidR="00F3187B" w:rsidRDefault="00F3187B" w:rsidP="00C062D0">
      <w:pPr>
        <w:pStyle w:val="Bodytext1"/>
        <w:numPr>
          <w:ilvl w:val="0"/>
          <w:numId w:val="2"/>
        </w:numPr>
        <w:shd w:val="clear" w:color="auto" w:fill="auto"/>
        <w:tabs>
          <w:tab w:val="left" w:pos="395"/>
        </w:tabs>
        <w:spacing w:line="274" w:lineRule="exact"/>
        <w:ind w:left="40" w:firstLine="0"/>
        <w:jc w:val="both"/>
        <w:rPr>
          <w:sz w:val="24"/>
          <w:szCs w:val="24"/>
        </w:rPr>
      </w:pPr>
      <w:r w:rsidRPr="00590944">
        <w:rPr>
          <w:sz w:val="24"/>
          <w:szCs w:val="24"/>
        </w:rPr>
        <w:t>составления резюме и проведения самопрезентации</w:t>
      </w:r>
      <w:r w:rsidR="00705014">
        <w:rPr>
          <w:sz w:val="24"/>
          <w:szCs w:val="24"/>
        </w:rPr>
        <w:t>.</w:t>
      </w:r>
    </w:p>
    <w:p w:rsidR="00705014" w:rsidRPr="00590944" w:rsidRDefault="00705014" w:rsidP="00705014">
      <w:pPr>
        <w:pStyle w:val="Bodytext1"/>
        <w:shd w:val="clear" w:color="auto" w:fill="auto"/>
        <w:tabs>
          <w:tab w:val="left" w:pos="395"/>
        </w:tabs>
        <w:spacing w:line="274" w:lineRule="exact"/>
        <w:ind w:left="40" w:firstLine="0"/>
        <w:jc w:val="both"/>
        <w:rPr>
          <w:sz w:val="24"/>
          <w:szCs w:val="24"/>
        </w:rPr>
      </w:pPr>
    </w:p>
    <w:p w:rsidR="00705014" w:rsidRDefault="00705014">
      <w:pPr>
        <w:rPr>
          <w:rStyle w:val="BodytextBold8"/>
          <w:color w:val="auto"/>
        </w:rPr>
      </w:pPr>
      <w:r>
        <w:rPr>
          <w:rStyle w:val="BodytextBold8"/>
        </w:rPr>
        <w:br w:type="page"/>
      </w:r>
    </w:p>
    <w:p w:rsidR="00705014" w:rsidRDefault="00F3187B" w:rsidP="004861B7">
      <w:pPr>
        <w:pStyle w:val="Bodytext1"/>
        <w:shd w:val="clear" w:color="auto" w:fill="auto"/>
        <w:spacing w:line="274" w:lineRule="exact"/>
        <w:ind w:right="20" w:firstLine="0"/>
        <w:jc w:val="center"/>
        <w:rPr>
          <w:rStyle w:val="BodytextBold8"/>
        </w:rPr>
      </w:pPr>
      <w:r>
        <w:rPr>
          <w:rStyle w:val="BodytextBold8"/>
        </w:rPr>
        <w:t>2.3. Программа воспитательной работы</w:t>
      </w:r>
    </w:p>
    <w:p w:rsidR="0096479B" w:rsidRDefault="0096479B" w:rsidP="0096479B">
      <w:pPr>
        <w:pStyle w:val="Heading221"/>
        <w:keepNext/>
        <w:keepLines/>
        <w:shd w:val="clear" w:color="auto" w:fill="auto"/>
        <w:spacing w:after="0" w:line="274" w:lineRule="exact"/>
        <w:ind w:firstLine="0"/>
        <w:jc w:val="center"/>
        <w:rPr>
          <w:rStyle w:val="Heading22NotBold3"/>
          <w:b/>
          <w:sz w:val="24"/>
          <w:szCs w:val="24"/>
        </w:rPr>
      </w:pPr>
      <w:bookmarkStart w:id="28" w:name="bookmark35"/>
    </w:p>
    <w:p w:rsidR="0096479B" w:rsidRPr="0096479B" w:rsidRDefault="0096479B" w:rsidP="0096479B">
      <w:pPr>
        <w:pStyle w:val="a5"/>
        <w:shd w:val="clear" w:color="auto" w:fill="FFFFFF"/>
        <w:spacing w:before="30" w:beforeAutospacing="0" w:after="0" w:afterAutospacing="0"/>
        <w:jc w:val="center"/>
        <w:rPr>
          <w:rFonts w:ascii="Times New Roman" w:hAnsi="Times New Roman"/>
          <w:b/>
          <w:bCs/>
          <w:color w:val="000000"/>
        </w:rPr>
      </w:pPr>
      <w:r w:rsidRPr="0096479B">
        <w:rPr>
          <w:rFonts w:ascii="Times New Roman" w:hAnsi="Times New Roman"/>
          <w:b/>
          <w:bCs/>
          <w:color w:val="000000"/>
        </w:rPr>
        <w:t>Введение</w:t>
      </w:r>
    </w:p>
    <w:p w:rsidR="0096479B" w:rsidRPr="00C4010B" w:rsidRDefault="0096479B" w:rsidP="0096479B">
      <w:pPr>
        <w:shd w:val="clear" w:color="auto" w:fill="FFFFFF"/>
        <w:spacing w:before="30"/>
        <w:jc w:val="center"/>
        <w:rPr>
          <w:rFonts w:ascii="Times New Roman" w:hAnsi="Times New Roman"/>
          <w:b/>
          <w:bCs/>
        </w:rPr>
      </w:pPr>
    </w:p>
    <w:p w:rsidR="0096479B" w:rsidRPr="001E4011" w:rsidRDefault="0096479B" w:rsidP="0096479B">
      <w:pPr>
        <w:shd w:val="clear" w:color="auto" w:fill="FFFFFF"/>
        <w:spacing w:before="30"/>
        <w:ind w:firstLine="709"/>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Воспитательная программа муниципального бюджетного общеобразовательного учреждения «</w:t>
      </w:r>
      <w:r>
        <w:rPr>
          <w:rStyle w:val="10"/>
          <w:rFonts w:ascii="Times New Roman" w:eastAsia="Arial Unicode MS" w:hAnsi="Times New Roman" w:cs="Arial Unicode MS"/>
          <w:b w:val="0"/>
          <w:bCs w:val="0"/>
          <w:kern w:val="0"/>
          <w:sz w:val="24"/>
          <w:szCs w:val="24"/>
        </w:rPr>
        <w:t xml:space="preserve">Городковическая средняя </w:t>
      </w:r>
      <w:r w:rsidRPr="001E4011">
        <w:rPr>
          <w:rStyle w:val="10"/>
          <w:rFonts w:ascii="Times New Roman" w:eastAsia="Arial Unicode MS" w:hAnsi="Times New Roman" w:cs="Arial Unicode MS"/>
          <w:b w:val="0"/>
          <w:bCs w:val="0"/>
          <w:kern w:val="0"/>
          <w:sz w:val="24"/>
          <w:szCs w:val="24"/>
        </w:rPr>
        <w:t>школа» определяет цели воспита</w:t>
      </w:r>
      <w:r>
        <w:rPr>
          <w:rStyle w:val="10"/>
          <w:rFonts w:ascii="Times New Roman" w:eastAsia="Arial Unicode MS" w:hAnsi="Times New Roman" w:cs="Arial Unicode MS"/>
          <w:b w:val="0"/>
          <w:bCs w:val="0"/>
          <w:kern w:val="0"/>
          <w:sz w:val="24"/>
          <w:szCs w:val="24"/>
        </w:rPr>
        <w:t>тельной работы</w:t>
      </w:r>
      <w:r w:rsidRPr="001E4011">
        <w:rPr>
          <w:rStyle w:val="10"/>
          <w:rFonts w:ascii="Times New Roman" w:eastAsia="Arial Unicode MS" w:hAnsi="Times New Roman" w:cs="Arial Unicode MS"/>
          <w:b w:val="0"/>
          <w:bCs w:val="0"/>
          <w:kern w:val="0"/>
          <w:sz w:val="24"/>
          <w:szCs w:val="24"/>
        </w:rPr>
        <w:t xml:space="preserve"> </w:t>
      </w:r>
      <w:r>
        <w:rPr>
          <w:rStyle w:val="10"/>
          <w:rFonts w:ascii="Times New Roman" w:eastAsia="Arial Unicode MS" w:hAnsi="Times New Roman" w:cs="Arial Unicode MS"/>
          <w:b w:val="0"/>
          <w:bCs w:val="0"/>
          <w:kern w:val="0"/>
          <w:sz w:val="24"/>
          <w:szCs w:val="24"/>
        </w:rPr>
        <w:t xml:space="preserve">школы </w:t>
      </w:r>
      <w:r w:rsidRPr="001E4011">
        <w:rPr>
          <w:rStyle w:val="10"/>
          <w:rFonts w:ascii="Times New Roman" w:eastAsia="Arial Unicode MS" w:hAnsi="Times New Roman" w:cs="Arial Unicode MS"/>
          <w:b w:val="0"/>
          <w:bCs w:val="0"/>
          <w:kern w:val="0"/>
          <w:sz w:val="24"/>
          <w:szCs w:val="24"/>
        </w:rPr>
        <w:t>с учетом приоритетов и стратегии государства, интересов учащихся и их родителей.</w:t>
      </w:r>
    </w:p>
    <w:p w:rsidR="0096479B" w:rsidRPr="00EB3F15" w:rsidRDefault="0096479B" w:rsidP="0096479B">
      <w:pPr>
        <w:pStyle w:val="35"/>
        <w:shd w:val="clear" w:color="auto" w:fill="auto"/>
        <w:spacing w:line="240" w:lineRule="auto"/>
        <w:ind w:right="20" w:firstLine="720"/>
        <w:rPr>
          <w:sz w:val="24"/>
          <w:szCs w:val="24"/>
        </w:rPr>
      </w:pPr>
      <w:r w:rsidRPr="00EB3F15">
        <w:rPr>
          <w:sz w:val="24"/>
          <w:szCs w:val="24"/>
        </w:rPr>
        <w:t>Программы направлен</w:t>
      </w:r>
      <w:r>
        <w:rPr>
          <w:sz w:val="24"/>
          <w:szCs w:val="24"/>
        </w:rPr>
        <w:t>а</w:t>
      </w:r>
      <w:r w:rsidRPr="00EB3F15">
        <w:rPr>
          <w:sz w:val="24"/>
          <w:szCs w:val="24"/>
        </w:rPr>
        <w:t xml:space="preserve"> на разностороннее развитие учащихся, которое </w:t>
      </w:r>
      <w:r>
        <w:rPr>
          <w:sz w:val="24"/>
          <w:szCs w:val="24"/>
        </w:rPr>
        <w:t>возможно при благоприятных условиях</w:t>
      </w:r>
      <w:r w:rsidRPr="00EB3F15">
        <w:rPr>
          <w:sz w:val="24"/>
          <w:szCs w:val="24"/>
        </w:rPr>
        <w:t xml:space="preserve"> самореализации ребенка. Самореализации обучающихся способствуют развитие у них познавательной мотивации и познавательного интереса, творческих способностей, коммуникационных и </w:t>
      </w:r>
      <w:r>
        <w:rPr>
          <w:sz w:val="24"/>
          <w:szCs w:val="24"/>
        </w:rPr>
        <w:t>социальных</w:t>
      </w:r>
      <w:r w:rsidRPr="00EB3F15">
        <w:rPr>
          <w:sz w:val="24"/>
          <w:szCs w:val="24"/>
        </w:rPr>
        <w:t xml:space="preserve"> навыков.</w:t>
      </w:r>
    </w:p>
    <w:p w:rsidR="0096479B" w:rsidRPr="0096479B" w:rsidRDefault="0096479B" w:rsidP="0096479B">
      <w:pPr>
        <w:pStyle w:val="af0"/>
        <w:shd w:val="clear" w:color="auto" w:fill="FFFFFF"/>
        <w:spacing w:before="30" w:after="0"/>
        <w:ind w:left="0" w:firstLine="567"/>
        <w:jc w:val="both"/>
        <w:rPr>
          <w:rFonts w:ascii="Times New Roman" w:hAnsi="Times New Roman" w:cs="Times New Roman"/>
        </w:rPr>
      </w:pPr>
      <w:r w:rsidRPr="0096479B">
        <w:rPr>
          <w:rFonts w:ascii="Times New Roman" w:hAnsi="Times New Roman" w:cs="Times New Roman"/>
        </w:rPr>
        <w:t>Школа традиционно является центральным звеном всей системы образования, фундаментальной социокультурной базой воспитания и развития детей. Особенно актуальна ведущая роль школы в условиях сельского поселения.</w:t>
      </w:r>
    </w:p>
    <w:p w:rsidR="0096479B" w:rsidRPr="001E4011" w:rsidRDefault="0096479B" w:rsidP="0096479B">
      <w:pPr>
        <w:shd w:val="clear" w:color="auto" w:fill="FFFFFF"/>
        <w:spacing w:before="30"/>
        <w:ind w:firstLine="709"/>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Воспитательная система охватывает весь педагогический процесс, интегрируя учебные занятия, внеурочную жизнь детей</w:t>
      </w:r>
      <w:r>
        <w:rPr>
          <w:rStyle w:val="10"/>
          <w:rFonts w:ascii="Times New Roman" w:eastAsia="Arial Unicode MS" w:hAnsi="Times New Roman" w:cs="Arial Unicode MS"/>
          <w:b w:val="0"/>
          <w:bCs w:val="0"/>
          <w:kern w:val="0"/>
          <w:sz w:val="24"/>
          <w:szCs w:val="24"/>
        </w:rPr>
        <w:t>,</w:t>
      </w:r>
      <w:r w:rsidRPr="001E4011">
        <w:rPr>
          <w:rStyle w:val="10"/>
          <w:rFonts w:ascii="Times New Roman" w:eastAsia="Arial Unicode MS" w:hAnsi="Times New Roman" w:cs="Arial Unicode MS"/>
          <w:b w:val="0"/>
          <w:bCs w:val="0"/>
          <w:kern w:val="0"/>
          <w:sz w:val="24"/>
          <w:szCs w:val="24"/>
        </w:rPr>
        <w:t xml:space="preserve"> разнообразную деятельность и общение, влияние социальной, предметно-эстетической среды.</w:t>
      </w:r>
    </w:p>
    <w:p w:rsidR="0096479B" w:rsidRDefault="0096479B" w:rsidP="0096479B">
      <w:pPr>
        <w:shd w:val="clear" w:color="auto" w:fill="FFFFFF"/>
        <w:spacing w:before="30"/>
        <w:ind w:firstLine="709"/>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Школьная Программа ориентирована на повышение статуса воспитания в системе образования школы, дальнейшее обновление содержания и структуры воспитания на основе традиций и накопленного школой опыта, формирование ценностных мировоззренческих основ воспитания.</w:t>
      </w:r>
    </w:p>
    <w:p w:rsidR="0096479B" w:rsidRDefault="0096479B" w:rsidP="0096479B">
      <w:pPr>
        <w:shd w:val="clear" w:color="auto" w:fill="FFFFFF"/>
        <w:spacing w:before="30"/>
        <w:ind w:firstLine="709"/>
        <w:jc w:val="both"/>
        <w:rPr>
          <w:rStyle w:val="10"/>
          <w:rFonts w:ascii="Times New Roman" w:eastAsia="Arial Unicode MS" w:hAnsi="Times New Roman" w:cs="Arial Unicode MS"/>
          <w:b w:val="0"/>
          <w:bCs w:val="0"/>
          <w:kern w:val="0"/>
          <w:sz w:val="24"/>
          <w:szCs w:val="24"/>
        </w:rPr>
      </w:pPr>
    </w:p>
    <w:p w:rsidR="0096479B" w:rsidRPr="005D65A5" w:rsidRDefault="0096479B" w:rsidP="0096479B">
      <w:pPr>
        <w:shd w:val="clear" w:color="auto" w:fill="FFFFFF"/>
        <w:spacing w:before="30"/>
        <w:jc w:val="center"/>
        <w:rPr>
          <w:rFonts w:ascii="Times New Roman" w:hAnsi="Times New Roman"/>
          <w:b/>
          <w:bCs/>
          <w:sz w:val="28"/>
        </w:rPr>
      </w:pPr>
      <w:r w:rsidRPr="005D65A5">
        <w:rPr>
          <w:rFonts w:ascii="Times New Roman" w:hAnsi="Times New Roman"/>
          <w:b/>
          <w:bCs/>
          <w:sz w:val="28"/>
        </w:rPr>
        <w:t>Пояснительная записка</w:t>
      </w:r>
    </w:p>
    <w:p w:rsidR="0096479B" w:rsidRPr="001E4011" w:rsidRDefault="0096479B" w:rsidP="0096479B">
      <w:pPr>
        <w:shd w:val="clear" w:color="auto" w:fill="FFFFFF"/>
        <w:spacing w:before="30"/>
        <w:ind w:firstLine="709"/>
        <w:jc w:val="both"/>
        <w:rPr>
          <w:rStyle w:val="10"/>
          <w:rFonts w:ascii="Times New Roman" w:eastAsia="Arial Unicode MS" w:hAnsi="Times New Roman" w:cs="Arial Unicode MS"/>
          <w:b w:val="0"/>
          <w:bCs w:val="0"/>
          <w:kern w:val="0"/>
          <w:sz w:val="24"/>
          <w:szCs w:val="24"/>
        </w:rPr>
      </w:pPr>
    </w:p>
    <w:p w:rsidR="0096479B" w:rsidRPr="001E4011" w:rsidRDefault="0096479B" w:rsidP="0096479B">
      <w:pPr>
        <w:shd w:val="clear" w:color="auto" w:fill="FFFFFF"/>
        <w:spacing w:before="30" w:after="30"/>
        <w:ind w:firstLine="708"/>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современно</w:t>
      </w:r>
      <w:r>
        <w:rPr>
          <w:rStyle w:val="10"/>
          <w:rFonts w:ascii="Times New Roman" w:eastAsia="Arial Unicode MS" w:hAnsi="Times New Roman" w:cs="Arial Unicode MS"/>
          <w:b w:val="0"/>
          <w:bCs w:val="0"/>
          <w:kern w:val="0"/>
          <w:sz w:val="24"/>
          <w:szCs w:val="24"/>
        </w:rPr>
        <w:t>го</w:t>
      </w:r>
      <w:r w:rsidRPr="001E4011">
        <w:rPr>
          <w:rStyle w:val="10"/>
          <w:rFonts w:ascii="Times New Roman" w:eastAsia="Arial Unicode MS" w:hAnsi="Times New Roman" w:cs="Arial Unicode MS"/>
          <w:b w:val="0"/>
          <w:bCs w:val="0"/>
          <w:kern w:val="0"/>
          <w:sz w:val="24"/>
          <w:szCs w:val="24"/>
        </w:rPr>
        <w:t xml:space="preserve"> мир</w:t>
      </w:r>
      <w:r>
        <w:rPr>
          <w:rStyle w:val="10"/>
          <w:rFonts w:ascii="Times New Roman" w:eastAsia="Arial Unicode MS" w:hAnsi="Times New Roman" w:cs="Arial Unicode MS"/>
          <w:b w:val="0"/>
          <w:bCs w:val="0"/>
          <w:kern w:val="0"/>
          <w:sz w:val="24"/>
          <w:szCs w:val="24"/>
        </w:rPr>
        <w:t>а</w:t>
      </w:r>
      <w:r w:rsidRPr="001E4011">
        <w:rPr>
          <w:rStyle w:val="10"/>
          <w:rFonts w:ascii="Times New Roman" w:eastAsia="Arial Unicode MS" w:hAnsi="Times New Roman" w:cs="Arial Unicode MS"/>
          <w:b w:val="0"/>
          <w:bCs w:val="0"/>
          <w:kern w:val="0"/>
          <w:sz w:val="24"/>
          <w:szCs w:val="24"/>
        </w:rPr>
        <w:t>. Воспитание является одним из важнейших компонентов образования в интересах человека, общества, государства.</w:t>
      </w:r>
    </w:p>
    <w:p w:rsidR="0096479B" w:rsidRPr="0096479B" w:rsidRDefault="0096479B" w:rsidP="0096479B">
      <w:pPr>
        <w:pStyle w:val="a5"/>
        <w:shd w:val="clear" w:color="auto" w:fill="FFFFFF"/>
        <w:spacing w:before="30" w:beforeAutospacing="0" w:after="30" w:afterAutospacing="0"/>
        <w:jc w:val="both"/>
        <w:rPr>
          <w:rFonts w:ascii="Times New Roman" w:hAnsi="Times New Roman"/>
          <w:color w:val="000000"/>
        </w:rPr>
      </w:pPr>
      <w:r w:rsidRPr="001E4011">
        <w:rPr>
          <w:color w:val="000000"/>
        </w:rPr>
        <w:t>        </w:t>
      </w:r>
      <w:r w:rsidRPr="0096479B">
        <w:rPr>
          <w:rFonts w:ascii="Times New Roman" w:hAnsi="Times New Roman"/>
          <w:color w:val="000000"/>
        </w:rPr>
        <w:t>Воспитание должно способствовать развитию и становлению личности ребенка, всех ее духовных и физических сил и способностей; вести каждого ребенка к  новому мироощущению, мировоззрению, основанному на признании общечеловеческих ценностей в качестве приоритетных в жизни.</w:t>
      </w:r>
    </w:p>
    <w:p w:rsidR="0096479B" w:rsidRPr="0096479B" w:rsidRDefault="0096479B" w:rsidP="0096479B">
      <w:pPr>
        <w:pStyle w:val="a5"/>
        <w:shd w:val="clear" w:color="auto" w:fill="FFFFFF"/>
        <w:spacing w:before="30" w:beforeAutospacing="0" w:after="30" w:afterAutospacing="0"/>
        <w:jc w:val="both"/>
        <w:rPr>
          <w:rFonts w:ascii="Times New Roman" w:hAnsi="Times New Roman"/>
          <w:color w:val="000000"/>
        </w:rPr>
      </w:pPr>
      <w:r w:rsidRPr="0096479B">
        <w:rPr>
          <w:rFonts w:ascii="Times New Roman" w:hAnsi="Times New Roman"/>
          <w:color w:val="000000"/>
        </w:rPr>
        <w:t>      С точки зрения психолого-педагогического подхода каждый год обучения является важным звеном в становлении личности школьника. Поэтому каждый последующий год реализации данной программы опирается на результаты предыдущего года воспитания.</w:t>
      </w:r>
    </w:p>
    <w:p w:rsidR="0096479B" w:rsidRPr="001E4011" w:rsidRDefault="0096479B" w:rsidP="0096479B">
      <w:pPr>
        <w:shd w:val="clear" w:color="auto" w:fill="FFFFFF"/>
        <w:spacing w:before="30"/>
        <w:ind w:firstLine="709"/>
        <w:jc w:val="both"/>
        <w:rPr>
          <w:rStyle w:val="10"/>
          <w:rFonts w:ascii="Times New Roman" w:eastAsia="Arial Unicode MS" w:hAnsi="Times New Roman" w:cs="Arial Unicode MS"/>
          <w:b w:val="0"/>
          <w:bCs w:val="0"/>
          <w:kern w:val="0"/>
          <w:sz w:val="24"/>
          <w:szCs w:val="24"/>
        </w:rPr>
      </w:pPr>
      <w:r>
        <w:rPr>
          <w:rStyle w:val="10"/>
          <w:rFonts w:ascii="Times New Roman" w:eastAsia="Arial Unicode MS" w:hAnsi="Times New Roman" w:cs="Arial Unicode MS"/>
          <w:b w:val="0"/>
          <w:bCs w:val="0"/>
          <w:kern w:val="0"/>
          <w:sz w:val="24"/>
          <w:szCs w:val="24"/>
        </w:rPr>
        <w:t>У</w:t>
      </w:r>
      <w:r w:rsidRPr="001E4011">
        <w:rPr>
          <w:rStyle w:val="10"/>
          <w:rFonts w:ascii="Times New Roman" w:eastAsia="Arial Unicode MS" w:hAnsi="Times New Roman" w:cs="Arial Unicode MS"/>
          <w:b w:val="0"/>
          <w:bCs w:val="0"/>
          <w:kern w:val="0"/>
          <w:sz w:val="24"/>
          <w:szCs w:val="24"/>
        </w:rPr>
        <w:t>спешн</w:t>
      </w:r>
      <w:r>
        <w:rPr>
          <w:rStyle w:val="10"/>
          <w:rFonts w:ascii="Times New Roman" w:eastAsia="Arial Unicode MS" w:hAnsi="Times New Roman" w:cs="Arial Unicode MS"/>
          <w:b w:val="0"/>
          <w:bCs w:val="0"/>
          <w:kern w:val="0"/>
          <w:sz w:val="24"/>
          <w:szCs w:val="24"/>
        </w:rPr>
        <w:t>ая</w:t>
      </w:r>
      <w:r w:rsidRPr="001E4011">
        <w:rPr>
          <w:rStyle w:val="10"/>
          <w:rFonts w:ascii="Times New Roman" w:eastAsia="Arial Unicode MS" w:hAnsi="Times New Roman" w:cs="Arial Unicode MS"/>
          <w:b w:val="0"/>
          <w:bCs w:val="0"/>
          <w:kern w:val="0"/>
          <w:sz w:val="24"/>
          <w:szCs w:val="24"/>
        </w:rPr>
        <w:t xml:space="preserve"> реализаци</w:t>
      </w:r>
      <w:r>
        <w:rPr>
          <w:rStyle w:val="10"/>
          <w:rFonts w:ascii="Times New Roman" w:eastAsia="Arial Unicode MS" w:hAnsi="Times New Roman" w:cs="Arial Unicode MS"/>
          <w:b w:val="0"/>
          <w:bCs w:val="0"/>
          <w:kern w:val="0"/>
          <w:sz w:val="24"/>
          <w:szCs w:val="24"/>
        </w:rPr>
        <w:t>я</w:t>
      </w:r>
      <w:r w:rsidRPr="001E4011">
        <w:rPr>
          <w:rStyle w:val="10"/>
          <w:rFonts w:ascii="Times New Roman" w:eastAsia="Arial Unicode MS" w:hAnsi="Times New Roman" w:cs="Arial Unicode MS"/>
          <w:b w:val="0"/>
          <w:bCs w:val="0"/>
          <w:kern w:val="0"/>
          <w:sz w:val="24"/>
          <w:szCs w:val="24"/>
        </w:rPr>
        <w:t xml:space="preserve"> воспитательной работы</w:t>
      </w:r>
      <w:r>
        <w:rPr>
          <w:rStyle w:val="10"/>
          <w:rFonts w:ascii="Times New Roman" w:eastAsia="Arial Unicode MS" w:hAnsi="Times New Roman" w:cs="Arial Unicode MS"/>
          <w:b w:val="0"/>
          <w:bCs w:val="0"/>
          <w:kern w:val="0"/>
          <w:sz w:val="24"/>
          <w:szCs w:val="24"/>
        </w:rPr>
        <w:t xml:space="preserve"> возможна лишь при условии постановки и достижения реальных целей и задач. Программа школы определяет следующие</w:t>
      </w:r>
      <w:r w:rsidRPr="00CD1AEB">
        <w:rPr>
          <w:rStyle w:val="10"/>
          <w:rFonts w:ascii="Times New Roman" w:eastAsia="Arial Unicode MS" w:hAnsi="Times New Roman" w:cs="Arial Unicode MS"/>
          <w:b w:val="0"/>
          <w:bCs w:val="0"/>
          <w:kern w:val="0"/>
          <w:sz w:val="24"/>
          <w:szCs w:val="24"/>
        </w:rPr>
        <w:t xml:space="preserve"> </w:t>
      </w:r>
      <w:r w:rsidRPr="001E4011">
        <w:rPr>
          <w:rStyle w:val="10"/>
          <w:rFonts w:ascii="Times New Roman" w:eastAsia="Arial Unicode MS" w:hAnsi="Times New Roman" w:cs="Arial Unicode MS"/>
          <w:b w:val="0"/>
          <w:bCs w:val="0"/>
          <w:kern w:val="0"/>
          <w:sz w:val="24"/>
          <w:szCs w:val="24"/>
        </w:rPr>
        <w:t>цели, задачи.</w:t>
      </w:r>
    </w:p>
    <w:p w:rsidR="0096479B" w:rsidRDefault="0096479B" w:rsidP="0096479B">
      <w:pPr>
        <w:shd w:val="clear" w:color="auto" w:fill="FFFFFF"/>
        <w:spacing w:before="30"/>
        <w:ind w:firstLine="709"/>
        <w:jc w:val="both"/>
        <w:rPr>
          <w:rFonts w:ascii="Times New Roman" w:hAnsi="Times New Roman"/>
          <w:b/>
          <w:bCs/>
          <w:i/>
          <w:iCs/>
          <w:u w:val="single"/>
        </w:rPr>
      </w:pPr>
    </w:p>
    <w:p w:rsidR="0096479B" w:rsidRPr="009223A1" w:rsidRDefault="0096479B" w:rsidP="0096479B">
      <w:pPr>
        <w:shd w:val="clear" w:color="auto" w:fill="FFFFFF"/>
        <w:spacing w:before="30"/>
        <w:ind w:firstLine="709"/>
        <w:jc w:val="both"/>
        <w:rPr>
          <w:rFonts w:ascii="Times New Roman" w:hAnsi="Times New Roman"/>
          <w:b/>
          <w:bCs/>
          <w:i/>
          <w:iCs/>
        </w:rPr>
      </w:pPr>
      <w:r w:rsidRPr="009223A1">
        <w:rPr>
          <w:rFonts w:ascii="Times New Roman" w:hAnsi="Times New Roman"/>
          <w:b/>
          <w:bCs/>
          <w:i/>
          <w:iCs/>
        </w:rPr>
        <w:t>Цель воспитательной программы: </w:t>
      </w:r>
    </w:p>
    <w:p w:rsidR="0096479B" w:rsidRPr="003A1003" w:rsidRDefault="0096479B" w:rsidP="0096479B">
      <w:pPr>
        <w:pStyle w:val="35"/>
        <w:shd w:val="clear" w:color="auto" w:fill="auto"/>
        <w:spacing w:line="240" w:lineRule="auto"/>
        <w:ind w:left="20" w:right="20" w:firstLine="700"/>
        <w:rPr>
          <w:sz w:val="24"/>
          <w:szCs w:val="24"/>
        </w:rPr>
      </w:pPr>
      <w:r w:rsidRPr="003A1003">
        <w:rPr>
          <w:sz w:val="24"/>
          <w:szCs w:val="24"/>
        </w:rPr>
        <w:t>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96479B" w:rsidRDefault="0096479B" w:rsidP="0096479B">
      <w:pPr>
        <w:shd w:val="clear" w:color="auto" w:fill="FFFFFF"/>
        <w:spacing w:before="30"/>
        <w:ind w:firstLine="709"/>
        <w:jc w:val="both"/>
        <w:rPr>
          <w:rFonts w:ascii="Times New Roman" w:hAnsi="Times New Roman"/>
          <w:b/>
          <w:bCs/>
          <w:i/>
          <w:iCs/>
        </w:rPr>
      </w:pPr>
    </w:p>
    <w:p w:rsidR="0096479B" w:rsidRPr="001E4011" w:rsidRDefault="0096479B" w:rsidP="0096479B">
      <w:pPr>
        <w:shd w:val="clear" w:color="auto" w:fill="FFFFFF"/>
        <w:spacing w:before="30"/>
        <w:ind w:firstLine="709"/>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 xml:space="preserve">Данная программа рассчитана </w:t>
      </w:r>
      <w:r>
        <w:rPr>
          <w:rStyle w:val="10"/>
          <w:rFonts w:ascii="Times New Roman" w:eastAsia="Arial Unicode MS" w:hAnsi="Times New Roman" w:cs="Arial Unicode MS"/>
          <w:b w:val="0"/>
          <w:bCs w:val="0"/>
          <w:kern w:val="0"/>
          <w:sz w:val="24"/>
          <w:szCs w:val="24"/>
        </w:rPr>
        <w:t>на длительный период работы (5 лет)</w:t>
      </w:r>
      <w:r w:rsidRPr="001E4011">
        <w:rPr>
          <w:rStyle w:val="10"/>
          <w:rFonts w:ascii="Times New Roman" w:eastAsia="Arial Unicode MS" w:hAnsi="Times New Roman" w:cs="Arial Unicode MS"/>
          <w:b w:val="0"/>
          <w:bCs w:val="0"/>
          <w:kern w:val="0"/>
          <w:sz w:val="24"/>
          <w:szCs w:val="24"/>
        </w:rPr>
        <w:t>, но при этом возможно внесение корректив</w:t>
      </w:r>
      <w:r>
        <w:rPr>
          <w:rStyle w:val="10"/>
          <w:rFonts w:ascii="Times New Roman" w:eastAsia="Arial Unicode MS" w:hAnsi="Times New Roman" w:cs="Arial Unicode MS"/>
          <w:b w:val="0"/>
          <w:bCs w:val="0"/>
          <w:kern w:val="0"/>
          <w:sz w:val="24"/>
          <w:szCs w:val="24"/>
        </w:rPr>
        <w:t xml:space="preserve"> при изменении условий ее реализации</w:t>
      </w:r>
      <w:r w:rsidRPr="001E4011">
        <w:rPr>
          <w:rStyle w:val="10"/>
          <w:rFonts w:ascii="Times New Roman" w:eastAsia="Arial Unicode MS" w:hAnsi="Times New Roman" w:cs="Arial Unicode MS"/>
          <w:b w:val="0"/>
          <w:bCs w:val="0"/>
          <w:kern w:val="0"/>
          <w:sz w:val="24"/>
          <w:szCs w:val="24"/>
        </w:rPr>
        <w:t xml:space="preserve">. </w:t>
      </w:r>
      <w:r>
        <w:rPr>
          <w:rStyle w:val="10"/>
          <w:rFonts w:ascii="Times New Roman" w:eastAsia="Arial Unicode MS" w:hAnsi="Times New Roman" w:cs="Arial Unicode MS"/>
          <w:b w:val="0"/>
          <w:bCs w:val="0"/>
          <w:kern w:val="0"/>
          <w:sz w:val="24"/>
          <w:szCs w:val="24"/>
        </w:rPr>
        <w:t xml:space="preserve">Кроме того, дальняя перспектива воспитательной деятельности школы должна базироваться на результатах данной Программы. </w:t>
      </w:r>
      <w:r w:rsidRPr="001E4011">
        <w:rPr>
          <w:rStyle w:val="10"/>
          <w:rFonts w:ascii="Times New Roman" w:eastAsia="Arial Unicode MS" w:hAnsi="Times New Roman" w:cs="Arial Unicode MS"/>
          <w:b w:val="0"/>
          <w:bCs w:val="0"/>
          <w:kern w:val="0"/>
          <w:sz w:val="24"/>
          <w:szCs w:val="24"/>
        </w:rPr>
        <w:t xml:space="preserve">Программа представляет комплекс подпрограмм по различным направлениям </w:t>
      </w:r>
      <w:r w:rsidRPr="001E4011">
        <w:rPr>
          <w:rStyle w:val="10"/>
          <w:rFonts w:ascii="Times New Roman" w:eastAsia="Arial Unicode MS" w:hAnsi="Times New Roman" w:cs="Arial Unicode MS"/>
          <w:b w:val="0"/>
          <w:bCs w:val="0"/>
          <w:kern w:val="0"/>
          <w:sz w:val="24"/>
          <w:szCs w:val="24"/>
        </w:rPr>
        <w:lastRenderedPageBreak/>
        <w:t>воспитательной работы, нацеленных на решение поставленных задач и содержащих средства их реализации.</w:t>
      </w:r>
    </w:p>
    <w:p w:rsidR="0096479B" w:rsidRDefault="0096479B" w:rsidP="0096479B">
      <w:pPr>
        <w:shd w:val="clear" w:color="auto" w:fill="FFFFFF"/>
        <w:spacing w:before="30"/>
        <w:ind w:firstLine="709"/>
        <w:jc w:val="both"/>
        <w:rPr>
          <w:rFonts w:ascii="Times New Roman" w:hAnsi="Times New Roman"/>
          <w:u w:val="single"/>
        </w:rPr>
      </w:pPr>
    </w:p>
    <w:p w:rsidR="0096479B" w:rsidRPr="009223A1" w:rsidRDefault="0096479B" w:rsidP="0096479B">
      <w:pPr>
        <w:shd w:val="clear" w:color="auto" w:fill="FFFFFF"/>
        <w:spacing w:before="30"/>
        <w:ind w:firstLine="709"/>
        <w:jc w:val="both"/>
        <w:rPr>
          <w:rStyle w:val="10"/>
          <w:rFonts w:ascii="Times New Roman" w:eastAsia="Arial Unicode MS" w:hAnsi="Times New Roman" w:cs="Arial Unicode MS"/>
          <w:b w:val="0"/>
          <w:bCs w:val="0"/>
          <w:kern w:val="0"/>
          <w:sz w:val="24"/>
          <w:szCs w:val="24"/>
        </w:rPr>
      </w:pPr>
      <w:r w:rsidRPr="009223A1">
        <w:rPr>
          <w:rStyle w:val="10"/>
          <w:rFonts w:ascii="Times New Roman" w:eastAsia="Arial Unicode MS" w:hAnsi="Times New Roman" w:cs="Arial Unicode MS"/>
          <w:b w:val="0"/>
          <w:bCs w:val="0"/>
          <w:kern w:val="0"/>
          <w:sz w:val="24"/>
          <w:szCs w:val="24"/>
        </w:rPr>
        <w:t>Для реализации намеченной цели необходимо решать следующие </w:t>
      </w:r>
      <w:r w:rsidRPr="009223A1">
        <w:rPr>
          <w:rStyle w:val="10"/>
          <w:rFonts w:ascii="Times New Roman" w:eastAsia="Arial Unicode MS" w:hAnsi="Times New Roman" w:cs="Arial Unicode MS"/>
          <w:i/>
          <w:iCs/>
          <w:kern w:val="0"/>
          <w:sz w:val="24"/>
          <w:szCs w:val="24"/>
        </w:rPr>
        <w:t>задачи:</w:t>
      </w:r>
    </w:p>
    <w:p w:rsidR="0096479B" w:rsidRPr="003A1003" w:rsidRDefault="0096479B" w:rsidP="0096479B">
      <w:pPr>
        <w:pStyle w:val="35"/>
        <w:numPr>
          <w:ilvl w:val="0"/>
          <w:numId w:val="27"/>
        </w:numPr>
        <w:shd w:val="clear" w:color="auto" w:fill="auto"/>
        <w:tabs>
          <w:tab w:val="left" w:pos="994"/>
        </w:tabs>
        <w:spacing w:line="240" w:lineRule="auto"/>
        <w:ind w:left="20" w:right="20" w:firstLine="700"/>
        <w:rPr>
          <w:sz w:val="24"/>
          <w:szCs w:val="24"/>
        </w:rPr>
      </w:pPr>
      <w:r w:rsidRPr="003A1003">
        <w:rPr>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96479B" w:rsidRPr="00F8470B" w:rsidRDefault="0096479B" w:rsidP="0096479B">
      <w:pPr>
        <w:pStyle w:val="35"/>
        <w:numPr>
          <w:ilvl w:val="0"/>
          <w:numId w:val="27"/>
        </w:numPr>
        <w:shd w:val="clear" w:color="auto" w:fill="auto"/>
        <w:tabs>
          <w:tab w:val="left" w:pos="994"/>
        </w:tabs>
        <w:spacing w:line="240" w:lineRule="auto"/>
        <w:ind w:left="20" w:right="20" w:firstLine="700"/>
        <w:rPr>
          <w:sz w:val="24"/>
          <w:szCs w:val="24"/>
        </w:rPr>
      </w:pPr>
      <w:r w:rsidRPr="003A1003">
        <w:rPr>
          <w:sz w:val="24"/>
          <w:szCs w:val="24"/>
        </w:rPr>
        <w:t xml:space="preserve">ориентировать обучающихся, проявляющих особый интерес к тем или иным видам </w:t>
      </w:r>
      <w:r w:rsidRPr="00F8470B">
        <w:rPr>
          <w:sz w:val="24"/>
          <w:szCs w:val="24"/>
        </w:rPr>
        <w:t>деятельности, на развитие своих способностей.</w:t>
      </w:r>
    </w:p>
    <w:p w:rsidR="0096479B" w:rsidRPr="00F8470B" w:rsidRDefault="0096479B" w:rsidP="0096479B">
      <w:pPr>
        <w:pStyle w:val="35"/>
        <w:numPr>
          <w:ilvl w:val="0"/>
          <w:numId w:val="27"/>
        </w:numPr>
        <w:shd w:val="clear" w:color="auto" w:fill="auto"/>
        <w:tabs>
          <w:tab w:val="left" w:pos="994"/>
        </w:tabs>
        <w:spacing w:line="240" w:lineRule="auto"/>
        <w:ind w:left="20" w:right="20" w:firstLine="700"/>
        <w:rPr>
          <w:sz w:val="24"/>
          <w:szCs w:val="24"/>
        </w:rPr>
      </w:pPr>
      <w:r w:rsidRPr="00F8470B">
        <w:rPr>
          <w:sz w:val="24"/>
          <w:szCs w:val="24"/>
        </w:rPr>
        <w:t>развивать самоуправление школьников, предоставляя им реальную возможность участия в управлении образовательным учреждением, в деятельности творческих и общественных</w:t>
      </w:r>
      <w:r w:rsidRPr="00F8470B">
        <w:rPr>
          <w:color w:val="000000"/>
          <w:sz w:val="24"/>
          <w:szCs w:val="24"/>
        </w:rPr>
        <w:t xml:space="preserve"> </w:t>
      </w:r>
      <w:r w:rsidRPr="00F8470B">
        <w:rPr>
          <w:sz w:val="24"/>
          <w:szCs w:val="24"/>
        </w:rPr>
        <w:t xml:space="preserve">объединений различной направленности; </w:t>
      </w:r>
    </w:p>
    <w:p w:rsidR="0096479B" w:rsidRPr="00F8470B" w:rsidRDefault="0096479B" w:rsidP="0096479B">
      <w:pPr>
        <w:pStyle w:val="35"/>
        <w:numPr>
          <w:ilvl w:val="0"/>
          <w:numId w:val="27"/>
        </w:numPr>
        <w:shd w:val="clear" w:color="auto" w:fill="auto"/>
        <w:tabs>
          <w:tab w:val="left" w:pos="994"/>
        </w:tabs>
        <w:spacing w:line="240" w:lineRule="auto"/>
        <w:ind w:left="20" w:right="20" w:firstLine="700"/>
        <w:rPr>
          <w:sz w:val="24"/>
          <w:szCs w:val="24"/>
        </w:rPr>
      </w:pPr>
      <w:r w:rsidRPr="00F8470B">
        <w:rPr>
          <w:sz w:val="24"/>
          <w:szCs w:val="24"/>
        </w:rPr>
        <w:t xml:space="preserve">содействовать формированию сознательного отношения учащихся к своей жизни, здоровью, а также к жизни и здоровью окружающих людей; </w:t>
      </w:r>
    </w:p>
    <w:p w:rsidR="0096479B" w:rsidRPr="00F8470B" w:rsidRDefault="0096479B" w:rsidP="0096479B">
      <w:pPr>
        <w:pStyle w:val="35"/>
        <w:numPr>
          <w:ilvl w:val="0"/>
          <w:numId w:val="27"/>
        </w:numPr>
        <w:shd w:val="clear" w:color="auto" w:fill="auto"/>
        <w:tabs>
          <w:tab w:val="left" w:pos="994"/>
        </w:tabs>
        <w:spacing w:line="240" w:lineRule="auto"/>
        <w:ind w:left="20" w:right="20" w:firstLine="700"/>
        <w:rPr>
          <w:sz w:val="24"/>
          <w:szCs w:val="24"/>
        </w:rPr>
      </w:pPr>
      <w:r w:rsidRPr="00F8470B">
        <w:rPr>
          <w:sz w:val="24"/>
          <w:szCs w:val="24"/>
        </w:rPr>
        <w:t xml:space="preserve">вовлекать учащихся в систему дополнительного образования с целью обеспечения самореализации личности; </w:t>
      </w:r>
    </w:p>
    <w:p w:rsidR="0096479B" w:rsidRPr="00F8470B" w:rsidRDefault="0096479B" w:rsidP="0096479B">
      <w:pPr>
        <w:pStyle w:val="35"/>
        <w:numPr>
          <w:ilvl w:val="0"/>
          <w:numId w:val="27"/>
        </w:numPr>
        <w:shd w:val="clear" w:color="auto" w:fill="auto"/>
        <w:tabs>
          <w:tab w:val="left" w:pos="994"/>
        </w:tabs>
        <w:spacing w:line="240" w:lineRule="auto"/>
        <w:ind w:left="20" w:right="20" w:firstLine="700"/>
        <w:rPr>
          <w:sz w:val="24"/>
          <w:szCs w:val="24"/>
        </w:rPr>
      </w:pPr>
      <w:r w:rsidRPr="00F8470B">
        <w:rPr>
          <w:sz w:val="24"/>
          <w:szCs w:val="24"/>
        </w:rPr>
        <w:t xml:space="preserve">создать условия для участия семей учащихся в воспитательном процессе, развития родительских общественных объединений, повышения активности родительского сообщества. Привлечение родительской общественности к участию в соуправлении школой; </w:t>
      </w:r>
    </w:p>
    <w:p w:rsidR="0096479B" w:rsidRPr="00F8470B" w:rsidRDefault="0096479B" w:rsidP="0096479B">
      <w:pPr>
        <w:pStyle w:val="35"/>
        <w:numPr>
          <w:ilvl w:val="0"/>
          <w:numId w:val="27"/>
        </w:numPr>
        <w:shd w:val="clear" w:color="auto" w:fill="auto"/>
        <w:tabs>
          <w:tab w:val="left" w:pos="994"/>
        </w:tabs>
        <w:spacing w:line="240" w:lineRule="auto"/>
        <w:ind w:left="20" w:right="20" w:firstLine="700"/>
        <w:rPr>
          <w:sz w:val="24"/>
          <w:szCs w:val="24"/>
        </w:rPr>
      </w:pPr>
      <w:r w:rsidRPr="00F8470B">
        <w:rPr>
          <w:sz w:val="24"/>
          <w:szCs w:val="24"/>
        </w:rPr>
        <w:t xml:space="preserve">воспитание школьников в духе демократии, личностного достоинства, уважения прав человека, гражданственности, патриотизма. </w:t>
      </w:r>
    </w:p>
    <w:p w:rsidR="0096479B" w:rsidRPr="007B1EA7" w:rsidRDefault="0096479B" w:rsidP="0096479B">
      <w:pPr>
        <w:pStyle w:val="35"/>
        <w:numPr>
          <w:ilvl w:val="0"/>
          <w:numId w:val="27"/>
        </w:numPr>
        <w:shd w:val="clear" w:color="auto" w:fill="auto"/>
        <w:tabs>
          <w:tab w:val="left" w:pos="994"/>
        </w:tabs>
        <w:spacing w:line="240" w:lineRule="auto"/>
        <w:ind w:left="20" w:right="20" w:firstLine="700"/>
        <w:rPr>
          <w:color w:val="000000"/>
          <w:sz w:val="24"/>
          <w:szCs w:val="24"/>
        </w:rPr>
      </w:pPr>
      <w:r w:rsidRPr="00F8470B">
        <w:rPr>
          <w:sz w:val="24"/>
          <w:szCs w:val="24"/>
        </w:rPr>
        <w:t>разви</w:t>
      </w:r>
      <w:r>
        <w:rPr>
          <w:sz w:val="24"/>
          <w:szCs w:val="24"/>
        </w:rPr>
        <w:t>вать</w:t>
      </w:r>
      <w:r w:rsidRPr="00F8470B">
        <w:rPr>
          <w:sz w:val="24"/>
          <w:szCs w:val="24"/>
        </w:rPr>
        <w:t xml:space="preserve"> экологическо</w:t>
      </w:r>
      <w:r>
        <w:rPr>
          <w:sz w:val="24"/>
          <w:szCs w:val="24"/>
        </w:rPr>
        <w:t>е</w:t>
      </w:r>
      <w:r w:rsidRPr="00F8470B">
        <w:rPr>
          <w:sz w:val="24"/>
          <w:szCs w:val="24"/>
        </w:rPr>
        <w:t xml:space="preserve"> мировоззрени</w:t>
      </w:r>
      <w:r>
        <w:rPr>
          <w:sz w:val="24"/>
          <w:szCs w:val="24"/>
        </w:rPr>
        <w:t>е обучающихся</w:t>
      </w:r>
      <w:r w:rsidRPr="00F8470B">
        <w:rPr>
          <w:sz w:val="24"/>
          <w:szCs w:val="24"/>
        </w:rPr>
        <w:t>, как основ</w:t>
      </w:r>
      <w:r>
        <w:rPr>
          <w:sz w:val="24"/>
          <w:szCs w:val="24"/>
        </w:rPr>
        <w:t>у</w:t>
      </w:r>
      <w:r w:rsidRPr="00F8470B">
        <w:rPr>
          <w:sz w:val="24"/>
          <w:szCs w:val="24"/>
        </w:rPr>
        <w:t xml:space="preserve"> природосообразного поведения гражданина и патриота</w:t>
      </w:r>
      <w:r w:rsidRPr="00F8470B">
        <w:rPr>
          <w:color w:val="000000"/>
          <w:sz w:val="24"/>
          <w:szCs w:val="24"/>
        </w:rPr>
        <w:t>.</w:t>
      </w:r>
    </w:p>
    <w:p w:rsidR="0096479B" w:rsidRDefault="0096479B" w:rsidP="0096479B">
      <w:pPr>
        <w:pStyle w:val="35"/>
        <w:shd w:val="clear" w:color="auto" w:fill="auto"/>
        <w:tabs>
          <w:tab w:val="left" w:pos="994"/>
        </w:tabs>
        <w:spacing w:line="240" w:lineRule="auto"/>
        <w:ind w:right="20"/>
        <w:rPr>
          <w:color w:val="000000"/>
          <w:sz w:val="24"/>
          <w:szCs w:val="24"/>
        </w:rPr>
      </w:pPr>
    </w:p>
    <w:p w:rsidR="0096479B" w:rsidRPr="007B1EA7" w:rsidRDefault="0096479B" w:rsidP="004861B7">
      <w:pPr>
        <w:pStyle w:val="35"/>
        <w:shd w:val="clear" w:color="auto" w:fill="auto"/>
        <w:spacing w:line="240" w:lineRule="auto"/>
        <w:ind w:right="20"/>
        <w:jc w:val="center"/>
        <w:rPr>
          <w:color w:val="000000"/>
          <w:sz w:val="24"/>
          <w:szCs w:val="24"/>
        </w:rPr>
      </w:pPr>
      <w:r w:rsidRPr="005D65A5">
        <w:rPr>
          <w:b/>
          <w:color w:val="000000"/>
          <w:sz w:val="24"/>
          <w:szCs w:val="24"/>
        </w:rPr>
        <w:t>Сроки реализации Программы</w:t>
      </w:r>
      <w:r w:rsidRPr="005D65A5">
        <w:rPr>
          <w:color w:val="000000"/>
          <w:sz w:val="24"/>
          <w:szCs w:val="24"/>
        </w:rPr>
        <w:t>:</w:t>
      </w:r>
      <w:r>
        <w:rPr>
          <w:color w:val="000000"/>
          <w:sz w:val="24"/>
          <w:szCs w:val="24"/>
        </w:rPr>
        <w:t xml:space="preserve"> 2015 – 2020 гг.</w:t>
      </w:r>
    </w:p>
    <w:p w:rsidR="0096479B" w:rsidRPr="00F8470B" w:rsidRDefault="0096479B" w:rsidP="0096479B">
      <w:pPr>
        <w:pStyle w:val="a10"/>
        <w:shd w:val="clear" w:color="auto" w:fill="FFFFFF"/>
        <w:spacing w:before="30" w:beforeAutospacing="0" w:after="0" w:afterAutospacing="0"/>
        <w:ind w:firstLine="709"/>
        <w:jc w:val="both"/>
        <w:rPr>
          <w:color w:val="000000"/>
        </w:rPr>
      </w:pPr>
    </w:p>
    <w:p w:rsidR="0096479B" w:rsidRPr="008724EE" w:rsidRDefault="0096479B" w:rsidP="004861B7">
      <w:pPr>
        <w:pStyle w:val="35"/>
        <w:shd w:val="clear" w:color="auto" w:fill="auto"/>
        <w:spacing w:line="240" w:lineRule="auto"/>
        <w:ind w:left="20" w:right="20" w:hanging="20"/>
        <w:jc w:val="center"/>
        <w:rPr>
          <w:b/>
          <w:sz w:val="24"/>
          <w:szCs w:val="24"/>
        </w:rPr>
      </w:pPr>
      <w:r w:rsidRPr="001E4011">
        <w:rPr>
          <w:color w:val="000000"/>
          <w:sz w:val="24"/>
          <w:szCs w:val="24"/>
        </w:rPr>
        <w:t> </w:t>
      </w:r>
      <w:r w:rsidRPr="00EB3F15">
        <w:rPr>
          <w:b/>
          <w:sz w:val="24"/>
          <w:szCs w:val="24"/>
        </w:rPr>
        <w:t>Нормативно</w:t>
      </w:r>
      <w:r>
        <w:rPr>
          <w:b/>
          <w:sz w:val="24"/>
          <w:szCs w:val="24"/>
        </w:rPr>
        <w:t>-</w:t>
      </w:r>
      <w:r w:rsidRPr="00EB3F15">
        <w:rPr>
          <w:b/>
          <w:sz w:val="24"/>
          <w:szCs w:val="24"/>
        </w:rPr>
        <w:t xml:space="preserve">правовая основа </w:t>
      </w:r>
      <w:r>
        <w:rPr>
          <w:b/>
          <w:sz w:val="24"/>
          <w:szCs w:val="24"/>
        </w:rPr>
        <w:t>Программы воспитательной работы школы</w:t>
      </w:r>
    </w:p>
    <w:p w:rsidR="0096479B" w:rsidRDefault="0096479B" w:rsidP="0096479B">
      <w:pPr>
        <w:pStyle w:val="35"/>
        <w:shd w:val="clear" w:color="auto" w:fill="auto"/>
        <w:spacing w:line="240" w:lineRule="auto"/>
        <w:ind w:left="20" w:right="20" w:firstLine="720"/>
        <w:rPr>
          <w:sz w:val="24"/>
          <w:szCs w:val="24"/>
        </w:rPr>
      </w:pPr>
    </w:p>
    <w:p w:rsidR="0096479B" w:rsidRDefault="008E770B" w:rsidP="0096479B">
      <w:pPr>
        <w:pStyle w:val="35"/>
        <w:shd w:val="clear" w:color="auto" w:fill="auto"/>
        <w:spacing w:line="240" w:lineRule="auto"/>
        <w:ind w:left="20" w:right="20" w:firstLine="720"/>
        <w:rPr>
          <w:sz w:val="24"/>
          <w:szCs w:val="24"/>
        </w:rPr>
      </w:pPr>
      <w:hyperlink r:id="rId9" w:history="1">
        <w:r w:rsidR="0096479B" w:rsidRPr="00C875A2">
          <w:rPr>
            <w:sz w:val="24"/>
            <w:szCs w:val="24"/>
          </w:rPr>
          <w:t> </w:t>
        </w:r>
        <w:r w:rsidR="0096479B">
          <w:rPr>
            <w:sz w:val="24"/>
            <w:szCs w:val="24"/>
          </w:rPr>
          <w:t>К</w:t>
        </w:r>
        <w:r w:rsidR="0096479B" w:rsidRPr="00C875A2">
          <w:rPr>
            <w:sz w:val="24"/>
            <w:szCs w:val="24"/>
          </w:rPr>
          <w:t>онвенция  о  правах  ребенка </w:t>
        </w:r>
      </w:hyperlink>
    </w:p>
    <w:p w:rsidR="0096479B" w:rsidRPr="00C875A2" w:rsidRDefault="0096479B" w:rsidP="0096479B">
      <w:pPr>
        <w:pStyle w:val="35"/>
        <w:shd w:val="clear" w:color="auto" w:fill="auto"/>
        <w:spacing w:line="240" w:lineRule="auto"/>
        <w:ind w:left="20" w:right="20" w:firstLine="720"/>
        <w:rPr>
          <w:sz w:val="24"/>
          <w:szCs w:val="24"/>
        </w:rPr>
      </w:pPr>
    </w:p>
    <w:p w:rsidR="0096479B" w:rsidRPr="00C875A2" w:rsidRDefault="008E770B" w:rsidP="0096479B">
      <w:pPr>
        <w:pStyle w:val="35"/>
        <w:shd w:val="clear" w:color="auto" w:fill="auto"/>
        <w:spacing w:line="240" w:lineRule="auto"/>
        <w:ind w:left="20" w:right="20" w:firstLine="720"/>
        <w:rPr>
          <w:sz w:val="24"/>
          <w:szCs w:val="24"/>
        </w:rPr>
      </w:pPr>
      <w:hyperlink r:id="rId10" w:history="1">
        <w:r w:rsidR="0096479B" w:rsidRPr="00C875A2">
          <w:rPr>
            <w:sz w:val="24"/>
            <w:szCs w:val="24"/>
          </w:rPr>
          <w:t>Федеральный Закон от 29.12.2012 года №273- ФЗ "Об образовании в Российской Федерации"</w:t>
        </w:r>
      </w:hyperlink>
    </w:p>
    <w:p w:rsidR="0096479B" w:rsidRDefault="0096479B" w:rsidP="0096479B">
      <w:pPr>
        <w:pStyle w:val="35"/>
        <w:shd w:val="clear" w:color="auto" w:fill="auto"/>
        <w:spacing w:line="240" w:lineRule="auto"/>
        <w:ind w:left="20" w:right="20" w:firstLine="720"/>
        <w:rPr>
          <w:sz w:val="24"/>
          <w:szCs w:val="24"/>
        </w:rPr>
      </w:pPr>
    </w:p>
    <w:p w:rsidR="0096479B" w:rsidRPr="00C875A2" w:rsidRDefault="008E770B" w:rsidP="0096479B">
      <w:pPr>
        <w:pStyle w:val="35"/>
        <w:shd w:val="clear" w:color="auto" w:fill="auto"/>
        <w:spacing w:line="240" w:lineRule="auto"/>
        <w:ind w:left="20" w:right="20" w:firstLine="720"/>
        <w:rPr>
          <w:sz w:val="24"/>
          <w:szCs w:val="24"/>
        </w:rPr>
      </w:pPr>
      <w:hyperlink r:id="rId11" w:history="1">
        <w:r w:rsidR="0096479B" w:rsidRPr="00C875A2">
          <w:rPr>
            <w:sz w:val="24"/>
            <w:szCs w:val="24"/>
          </w:rPr>
          <w:t>Стратегия развития воспитания в Российской Федерации на период до 2025 года</w:t>
        </w:r>
      </w:hyperlink>
    </w:p>
    <w:p w:rsidR="0096479B" w:rsidRDefault="0096479B" w:rsidP="0096479B">
      <w:pPr>
        <w:pStyle w:val="35"/>
        <w:shd w:val="clear" w:color="auto" w:fill="auto"/>
        <w:spacing w:line="240" w:lineRule="auto"/>
        <w:ind w:left="20" w:right="20" w:firstLine="720"/>
        <w:rPr>
          <w:sz w:val="24"/>
          <w:szCs w:val="24"/>
        </w:rPr>
      </w:pPr>
    </w:p>
    <w:p w:rsidR="0096479B" w:rsidRPr="00C875A2" w:rsidRDefault="008E770B" w:rsidP="0096479B">
      <w:pPr>
        <w:pStyle w:val="35"/>
        <w:shd w:val="clear" w:color="auto" w:fill="auto"/>
        <w:spacing w:line="240" w:lineRule="auto"/>
        <w:ind w:left="20" w:right="20" w:firstLine="720"/>
        <w:rPr>
          <w:sz w:val="24"/>
          <w:szCs w:val="24"/>
        </w:rPr>
      </w:pPr>
      <w:hyperlink r:id="rId12" w:history="1">
        <w:r w:rsidR="0096479B" w:rsidRPr="00C875A2">
          <w:rPr>
            <w:sz w:val="24"/>
            <w:szCs w:val="24"/>
          </w:rPr>
          <w:t>Постановление КМ  РТ №433 от 17.06 2015 года "Об утверждении Стартегии развития воспитания обучающихся в РТ на 2015-2025 годы" </w:t>
        </w:r>
      </w:hyperlink>
    </w:p>
    <w:p w:rsidR="0096479B" w:rsidRDefault="0096479B" w:rsidP="0096479B">
      <w:pPr>
        <w:pStyle w:val="35"/>
        <w:shd w:val="clear" w:color="auto" w:fill="auto"/>
        <w:spacing w:line="240" w:lineRule="auto"/>
        <w:ind w:left="20" w:right="20" w:firstLine="720"/>
        <w:rPr>
          <w:sz w:val="24"/>
          <w:szCs w:val="24"/>
        </w:rPr>
      </w:pPr>
    </w:p>
    <w:p w:rsidR="0096479B" w:rsidRPr="007B435B" w:rsidRDefault="0096479B" w:rsidP="0096479B">
      <w:pPr>
        <w:pStyle w:val="35"/>
        <w:shd w:val="clear" w:color="auto" w:fill="auto"/>
        <w:spacing w:line="240" w:lineRule="auto"/>
        <w:ind w:left="20" w:right="20" w:firstLine="720"/>
        <w:rPr>
          <w:sz w:val="24"/>
          <w:szCs w:val="24"/>
        </w:rPr>
      </w:pPr>
      <w:r w:rsidRPr="007B435B">
        <w:rPr>
          <w:sz w:val="24"/>
          <w:szCs w:val="24"/>
        </w:rPr>
        <w:t>СанПиН 2.4.2. 2821 - 10 «Санитарно-эпидемиологические требования к условиям и организации обучения в общеобразовательных учрежде</w:t>
      </w:r>
      <w:r w:rsidRPr="007B435B">
        <w:rPr>
          <w:sz w:val="24"/>
          <w:szCs w:val="24"/>
        </w:rPr>
        <w:softHyphen/>
        <w:t>ниях» (утверждены постановлением Главного государственного сани</w:t>
      </w:r>
      <w:r w:rsidRPr="007B435B">
        <w:rPr>
          <w:sz w:val="24"/>
          <w:szCs w:val="24"/>
        </w:rPr>
        <w:softHyphen/>
        <w:t>тарного врача Российской Федерации от 29 декабря 2010 г. № 189);</w:t>
      </w:r>
    </w:p>
    <w:p w:rsidR="0096479B" w:rsidRDefault="0096479B" w:rsidP="0096479B">
      <w:pPr>
        <w:pStyle w:val="35"/>
        <w:shd w:val="clear" w:color="auto" w:fill="auto"/>
        <w:spacing w:line="240" w:lineRule="auto"/>
        <w:ind w:left="20" w:right="20" w:firstLine="720"/>
        <w:rPr>
          <w:sz w:val="24"/>
          <w:szCs w:val="24"/>
        </w:rPr>
      </w:pPr>
    </w:p>
    <w:p w:rsidR="0096479B" w:rsidRPr="007B435B" w:rsidRDefault="0096479B" w:rsidP="0096479B">
      <w:pPr>
        <w:pStyle w:val="35"/>
        <w:shd w:val="clear" w:color="auto" w:fill="auto"/>
        <w:spacing w:line="240" w:lineRule="auto"/>
        <w:ind w:left="20" w:right="20" w:firstLine="720"/>
        <w:rPr>
          <w:sz w:val="24"/>
          <w:szCs w:val="24"/>
        </w:rPr>
      </w:pPr>
      <w:r w:rsidRPr="007B435B">
        <w:rPr>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96479B" w:rsidRDefault="0096479B" w:rsidP="0096479B">
      <w:pPr>
        <w:pStyle w:val="35"/>
        <w:shd w:val="clear" w:color="auto" w:fill="auto"/>
        <w:spacing w:line="240" w:lineRule="auto"/>
        <w:ind w:left="20" w:right="20" w:firstLine="720"/>
        <w:rPr>
          <w:sz w:val="24"/>
          <w:szCs w:val="24"/>
        </w:rPr>
      </w:pPr>
    </w:p>
    <w:p w:rsidR="0096479B" w:rsidRDefault="0096479B" w:rsidP="0096479B">
      <w:pPr>
        <w:pStyle w:val="35"/>
        <w:shd w:val="clear" w:color="auto" w:fill="auto"/>
        <w:spacing w:line="240" w:lineRule="auto"/>
        <w:ind w:left="20" w:right="20" w:firstLine="720"/>
        <w:rPr>
          <w:rFonts w:ascii="Calibri" w:hAnsi="Calibri" w:cs="Calibri"/>
          <w:sz w:val="24"/>
          <w:szCs w:val="24"/>
        </w:rPr>
      </w:pPr>
      <w:r w:rsidRPr="007B435B">
        <w:rPr>
          <w:sz w:val="24"/>
          <w:szCs w:val="24"/>
        </w:rPr>
        <w:t xml:space="preserve">Устав МБОУ </w:t>
      </w:r>
      <w:r>
        <w:rPr>
          <w:rFonts w:ascii="Calibri" w:hAnsi="Calibri" w:cs="Calibri"/>
          <w:sz w:val="24"/>
          <w:szCs w:val="24"/>
        </w:rPr>
        <w:t>"</w:t>
      </w:r>
      <w:r w:rsidRPr="007B435B">
        <w:rPr>
          <w:sz w:val="24"/>
          <w:szCs w:val="24"/>
        </w:rPr>
        <w:t>Городковическая СШ</w:t>
      </w:r>
      <w:r>
        <w:rPr>
          <w:rFonts w:ascii="Calibri" w:hAnsi="Calibri"/>
          <w:sz w:val="24"/>
          <w:szCs w:val="24"/>
        </w:rPr>
        <w:t>"</w:t>
      </w:r>
      <w:r>
        <w:rPr>
          <w:rFonts w:ascii="Calibri" w:hAnsi="Calibri" w:cs="Calibri"/>
          <w:sz w:val="24"/>
          <w:szCs w:val="24"/>
        </w:rPr>
        <w:t>.</w:t>
      </w:r>
    </w:p>
    <w:p w:rsidR="0096479B" w:rsidRDefault="0096479B" w:rsidP="0096479B">
      <w:pPr>
        <w:shd w:val="clear" w:color="auto" w:fill="FFFFFF"/>
        <w:ind w:left="375" w:hanging="375"/>
        <w:jc w:val="center"/>
        <w:rPr>
          <w:rStyle w:val="10"/>
          <w:rFonts w:ascii="Times New Roman" w:eastAsia="Arial Unicode MS" w:hAnsi="Times New Roman" w:cs="Arial Unicode MS"/>
          <w:kern w:val="0"/>
          <w:sz w:val="24"/>
          <w:szCs w:val="24"/>
        </w:rPr>
      </w:pPr>
    </w:p>
    <w:p w:rsidR="0096479B" w:rsidRDefault="0096479B" w:rsidP="004861B7">
      <w:pPr>
        <w:shd w:val="clear" w:color="auto" w:fill="FFFFFF"/>
        <w:jc w:val="center"/>
        <w:rPr>
          <w:rStyle w:val="10"/>
          <w:rFonts w:ascii="Times New Roman" w:eastAsia="Arial Unicode MS" w:hAnsi="Times New Roman" w:cs="Arial Unicode MS"/>
          <w:kern w:val="0"/>
          <w:sz w:val="24"/>
          <w:szCs w:val="24"/>
        </w:rPr>
      </w:pPr>
      <w:r w:rsidRPr="001E4011">
        <w:rPr>
          <w:rStyle w:val="10"/>
          <w:rFonts w:ascii="Times New Roman" w:eastAsia="Arial Unicode MS" w:hAnsi="Times New Roman" w:cs="Arial Unicode MS"/>
          <w:kern w:val="0"/>
          <w:sz w:val="24"/>
          <w:szCs w:val="24"/>
        </w:rPr>
        <w:t>Концептуальные ориентиры Программы </w:t>
      </w:r>
    </w:p>
    <w:p w:rsidR="0096479B" w:rsidRPr="001E4011" w:rsidRDefault="0096479B" w:rsidP="0096479B">
      <w:pPr>
        <w:shd w:val="clear" w:color="auto" w:fill="FFFFFF"/>
        <w:ind w:left="375" w:hanging="375"/>
        <w:jc w:val="center"/>
        <w:rPr>
          <w:rStyle w:val="10"/>
          <w:rFonts w:ascii="Times New Roman" w:eastAsia="Arial Unicode MS" w:hAnsi="Times New Roman" w:cs="Arial Unicode MS"/>
          <w:b w:val="0"/>
          <w:bCs w:val="0"/>
          <w:kern w:val="0"/>
          <w:sz w:val="24"/>
          <w:szCs w:val="24"/>
        </w:rPr>
      </w:pPr>
    </w:p>
    <w:p w:rsidR="0096479B" w:rsidRPr="001E4011" w:rsidRDefault="0096479B" w:rsidP="0096479B">
      <w:pPr>
        <w:shd w:val="clear" w:color="auto" w:fill="FFFFFF"/>
        <w:spacing w:before="30"/>
        <w:ind w:firstLine="709"/>
        <w:jc w:val="both"/>
        <w:rPr>
          <w:rStyle w:val="10"/>
          <w:rFonts w:ascii="Times New Roman" w:eastAsia="Arial Unicode MS" w:hAnsi="Times New Roman" w:cs="Arial Unicode MS"/>
          <w:b w:val="0"/>
          <w:bCs w:val="0"/>
          <w:kern w:val="0"/>
          <w:sz w:val="24"/>
          <w:szCs w:val="24"/>
        </w:rPr>
      </w:pPr>
      <w:r w:rsidRPr="009D14AD">
        <w:rPr>
          <w:rStyle w:val="10"/>
          <w:rFonts w:ascii="Times New Roman" w:eastAsia="Arial Unicode MS" w:hAnsi="Times New Roman" w:cs="Arial Unicode MS"/>
          <w:b w:val="0"/>
          <w:bCs w:val="0"/>
          <w:kern w:val="0"/>
          <w:sz w:val="24"/>
          <w:szCs w:val="24"/>
        </w:rPr>
        <w:t>Несмотря на бурное развитие современной медиа-культуры, с</w:t>
      </w:r>
      <w:r w:rsidRPr="001E4011">
        <w:rPr>
          <w:rStyle w:val="10"/>
          <w:rFonts w:ascii="Times New Roman" w:eastAsia="Arial Unicode MS" w:hAnsi="Times New Roman" w:cs="Arial Unicode MS"/>
          <w:b w:val="0"/>
          <w:bCs w:val="0"/>
          <w:kern w:val="0"/>
          <w:sz w:val="24"/>
          <w:szCs w:val="24"/>
        </w:rPr>
        <w:t xml:space="preserve">ельский школьник </w:t>
      </w:r>
      <w:r w:rsidRPr="009D14AD">
        <w:rPr>
          <w:rStyle w:val="10"/>
          <w:rFonts w:ascii="Times New Roman" w:eastAsia="Arial Unicode MS" w:hAnsi="Times New Roman" w:cs="Arial Unicode MS"/>
          <w:b w:val="0"/>
          <w:bCs w:val="0"/>
          <w:kern w:val="0"/>
          <w:sz w:val="24"/>
          <w:szCs w:val="24"/>
        </w:rPr>
        <w:t xml:space="preserve">по-прежнему </w:t>
      </w:r>
      <w:r w:rsidRPr="001E4011">
        <w:rPr>
          <w:rStyle w:val="10"/>
          <w:rFonts w:ascii="Times New Roman" w:eastAsia="Arial Unicode MS" w:hAnsi="Times New Roman" w:cs="Arial Unicode MS"/>
          <w:b w:val="0"/>
          <w:bCs w:val="0"/>
          <w:kern w:val="0"/>
          <w:sz w:val="24"/>
          <w:szCs w:val="24"/>
        </w:rPr>
        <w:t xml:space="preserve">имеет ограниченные информационные возможности. </w:t>
      </w:r>
      <w:r w:rsidRPr="009D14AD">
        <w:rPr>
          <w:rStyle w:val="10"/>
          <w:rFonts w:ascii="Times New Roman" w:eastAsia="Arial Unicode MS" w:hAnsi="Times New Roman" w:cs="Arial Unicode MS"/>
          <w:b w:val="0"/>
          <w:bCs w:val="0"/>
          <w:kern w:val="0"/>
          <w:sz w:val="24"/>
          <w:szCs w:val="24"/>
        </w:rPr>
        <w:t xml:space="preserve">Воспитательная </w:t>
      </w:r>
      <w:r w:rsidRPr="009D14AD">
        <w:rPr>
          <w:rStyle w:val="10"/>
          <w:rFonts w:ascii="Times New Roman" w:eastAsia="Arial Unicode MS" w:hAnsi="Times New Roman" w:cs="Arial Unicode MS"/>
          <w:b w:val="0"/>
          <w:bCs w:val="0"/>
          <w:kern w:val="0"/>
          <w:sz w:val="24"/>
          <w:szCs w:val="24"/>
        </w:rPr>
        <w:lastRenderedPageBreak/>
        <w:t>деятельность ш</w:t>
      </w:r>
      <w:r w:rsidRPr="001E4011">
        <w:rPr>
          <w:rStyle w:val="10"/>
          <w:rFonts w:ascii="Times New Roman" w:eastAsia="Arial Unicode MS" w:hAnsi="Times New Roman" w:cs="Arial Unicode MS"/>
          <w:b w:val="0"/>
          <w:bCs w:val="0"/>
          <w:kern w:val="0"/>
          <w:sz w:val="24"/>
          <w:szCs w:val="24"/>
        </w:rPr>
        <w:t>кол</w:t>
      </w:r>
      <w:r w:rsidRPr="009D14AD">
        <w:rPr>
          <w:rStyle w:val="10"/>
          <w:rFonts w:ascii="Times New Roman" w:eastAsia="Arial Unicode MS" w:hAnsi="Times New Roman" w:cs="Arial Unicode MS"/>
          <w:b w:val="0"/>
          <w:bCs w:val="0"/>
          <w:kern w:val="0"/>
          <w:sz w:val="24"/>
          <w:szCs w:val="24"/>
        </w:rPr>
        <w:t>ы</w:t>
      </w:r>
      <w:r w:rsidRPr="001E4011">
        <w:rPr>
          <w:rStyle w:val="10"/>
          <w:rFonts w:ascii="Times New Roman" w:eastAsia="Arial Unicode MS" w:hAnsi="Times New Roman" w:cs="Arial Unicode MS"/>
          <w:b w:val="0"/>
          <w:bCs w:val="0"/>
          <w:kern w:val="0"/>
          <w:sz w:val="24"/>
          <w:szCs w:val="24"/>
        </w:rPr>
        <w:t xml:space="preserve"> должна создать </w:t>
      </w:r>
      <w:r w:rsidRPr="009D14AD">
        <w:rPr>
          <w:rStyle w:val="10"/>
          <w:rFonts w:ascii="Times New Roman" w:eastAsia="Arial Unicode MS" w:hAnsi="Times New Roman" w:cs="Arial Unicode MS"/>
          <w:b w:val="0"/>
          <w:bCs w:val="0"/>
          <w:kern w:val="0"/>
          <w:sz w:val="24"/>
          <w:szCs w:val="24"/>
        </w:rPr>
        <w:t xml:space="preserve">в каждом </w:t>
      </w:r>
      <w:r w:rsidRPr="001E4011">
        <w:rPr>
          <w:rStyle w:val="10"/>
          <w:rFonts w:ascii="Times New Roman" w:eastAsia="Arial Unicode MS" w:hAnsi="Times New Roman" w:cs="Arial Unicode MS"/>
          <w:b w:val="0"/>
          <w:bCs w:val="0"/>
          <w:kern w:val="0"/>
          <w:sz w:val="24"/>
          <w:szCs w:val="24"/>
        </w:rPr>
        <w:t>ребенк</w:t>
      </w:r>
      <w:r w:rsidRPr="009D14AD">
        <w:rPr>
          <w:rStyle w:val="10"/>
          <w:rFonts w:ascii="Times New Roman" w:eastAsia="Arial Unicode MS" w:hAnsi="Times New Roman" w:cs="Arial Unicode MS"/>
          <w:b w:val="0"/>
          <w:bCs w:val="0"/>
          <w:kern w:val="0"/>
          <w:sz w:val="24"/>
          <w:szCs w:val="24"/>
        </w:rPr>
        <w:t>е</w:t>
      </w:r>
      <w:r w:rsidRPr="001E4011">
        <w:rPr>
          <w:rStyle w:val="10"/>
          <w:rFonts w:ascii="Times New Roman" w:eastAsia="Arial Unicode MS" w:hAnsi="Times New Roman" w:cs="Arial Unicode MS"/>
          <w:b w:val="0"/>
          <w:bCs w:val="0"/>
          <w:kern w:val="0"/>
          <w:sz w:val="24"/>
          <w:szCs w:val="24"/>
        </w:rPr>
        <w:t xml:space="preserve"> базу уверенности в себе, </w:t>
      </w:r>
      <w:r w:rsidRPr="009D14AD">
        <w:rPr>
          <w:rStyle w:val="10"/>
          <w:rFonts w:ascii="Times New Roman" w:eastAsia="Arial Unicode MS" w:hAnsi="Times New Roman" w:cs="Arial Unicode MS"/>
          <w:b w:val="0"/>
          <w:bCs w:val="0"/>
          <w:kern w:val="0"/>
          <w:sz w:val="24"/>
          <w:szCs w:val="24"/>
        </w:rPr>
        <w:t xml:space="preserve">сформировать </w:t>
      </w:r>
      <w:r w:rsidRPr="001E4011">
        <w:rPr>
          <w:rStyle w:val="10"/>
          <w:rFonts w:ascii="Times New Roman" w:eastAsia="Arial Unicode MS" w:hAnsi="Times New Roman" w:cs="Arial Unicode MS"/>
          <w:b w:val="0"/>
          <w:bCs w:val="0"/>
          <w:kern w:val="0"/>
          <w:sz w:val="24"/>
          <w:szCs w:val="24"/>
        </w:rPr>
        <w:t>умение находить</w:t>
      </w:r>
      <w:r w:rsidRPr="009D14AD">
        <w:rPr>
          <w:rStyle w:val="10"/>
          <w:rFonts w:ascii="Times New Roman" w:eastAsia="Arial Unicode MS" w:hAnsi="Times New Roman" w:cs="Arial Unicode MS"/>
          <w:b w:val="0"/>
          <w:bCs w:val="0"/>
          <w:kern w:val="0"/>
          <w:sz w:val="24"/>
          <w:szCs w:val="24"/>
        </w:rPr>
        <w:t xml:space="preserve"> и использовать внутренние и внешние</w:t>
      </w:r>
      <w:r w:rsidRPr="001E4011">
        <w:rPr>
          <w:rStyle w:val="10"/>
          <w:rFonts w:ascii="Times New Roman" w:eastAsia="Arial Unicode MS" w:hAnsi="Times New Roman" w:cs="Arial Unicode MS"/>
          <w:b w:val="0"/>
          <w:bCs w:val="0"/>
          <w:kern w:val="0"/>
          <w:sz w:val="24"/>
          <w:szCs w:val="24"/>
        </w:rPr>
        <w:t xml:space="preserve"> ресурсы</w:t>
      </w:r>
      <w:r w:rsidRPr="009D14AD">
        <w:rPr>
          <w:rStyle w:val="10"/>
          <w:rFonts w:ascii="Times New Roman" w:eastAsia="Arial Unicode MS" w:hAnsi="Times New Roman" w:cs="Arial Unicode MS"/>
          <w:b w:val="0"/>
          <w:bCs w:val="0"/>
          <w:kern w:val="0"/>
          <w:sz w:val="24"/>
          <w:szCs w:val="24"/>
        </w:rPr>
        <w:t xml:space="preserve"> для самоутверждения и самореализации.</w:t>
      </w:r>
    </w:p>
    <w:p w:rsidR="0096479B" w:rsidRPr="001E4011" w:rsidRDefault="0096479B" w:rsidP="0096479B">
      <w:pPr>
        <w:shd w:val="clear" w:color="auto" w:fill="FFFFFF"/>
        <w:spacing w:before="30"/>
        <w:ind w:firstLine="709"/>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 xml:space="preserve">Миссией школы является предоставление максимально широкого поля образовательных и воспитательных возможностей </w:t>
      </w:r>
      <w:r w:rsidRPr="009D14AD">
        <w:rPr>
          <w:rStyle w:val="10"/>
          <w:rFonts w:ascii="Times New Roman" w:eastAsia="Arial Unicode MS" w:hAnsi="Times New Roman" w:cs="Arial Unicode MS"/>
          <w:b w:val="0"/>
          <w:bCs w:val="0"/>
          <w:kern w:val="0"/>
          <w:sz w:val="24"/>
          <w:szCs w:val="24"/>
        </w:rPr>
        <w:t>всем обучающимся</w:t>
      </w:r>
      <w:r w:rsidRPr="001E4011">
        <w:rPr>
          <w:rStyle w:val="10"/>
          <w:rFonts w:ascii="Times New Roman" w:eastAsia="Arial Unicode MS" w:hAnsi="Times New Roman" w:cs="Arial Unicode MS"/>
          <w:b w:val="0"/>
          <w:bCs w:val="0"/>
          <w:kern w:val="0"/>
          <w:sz w:val="24"/>
          <w:szCs w:val="24"/>
        </w:rPr>
        <w:t>, в соответствии с их личным потенциал</w:t>
      </w:r>
      <w:r>
        <w:rPr>
          <w:rStyle w:val="10"/>
          <w:rFonts w:ascii="Times New Roman" w:eastAsia="Arial Unicode MS" w:hAnsi="Times New Roman" w:cs="Arial Unicode MS"/>
          <w:b w:val="0"/>
          <w:bCs w:val="0"/>
          <w:kern w:val="0"/>
          <w:sz w:val="24"/>
          <w:szCs w:val="24"/>
        </w:rPr>
        <w:t>ом</w:t>
      </w:r>
      <w:r w:rsidRPr="001E4011">
        <w:rPr>
          <w:rStyle w:val="10"/>
          <w:rFonts w:ascii="Times New Roman" w:eastAsia="Arial Unicode MS" w:hAnsi="Times New Roman" w:cs="Arial Unicode MS"/>
          <w:b w:val="0"/>
          <w:bCs w:val="0"/>
          <w:kern w:val="0"/>
          <w:sz w:val="24"/>
          <w:szCs w:val="24"/>
        </w:rPr>
        <w:t xml:space="preserve">, образовательными потребностями, социокультурными нормами и ценностями. Школа </w:t>
      </w:r>
      <w:r w:rsidRPr="009D14AD">
        <w:rPr>
          <w:rStyle w:val="10"/>
          <w:rFonts w:ascii="Times New Roman" w:eastAsia="Arial Unicode MS" w:hAnsi="Times New Roman" w:cs="Arial Unicode MS"/>
          <w:b w:val="0"/>
          <w:bCs w:val="0"/>
          <w:kern w:val="0"/>
          <w:sz w:val="24"/>
          <w:szCs w:val="24"/>
        </w:rPr>
        <w:t>должна</w:t>
      </w:r>
      <w:r w:rsidRPr="001E4011">
        <w:rPr>
          <w:rStyle w:val="10"/>
          <w:rFonts w:ascii="Times New Roman" w:eastAsia="Arial Unicode MS" w:hAnsi="Times New Roman" w:cs="Arial Unicode MS"/>
          <w:b w:val="0"/>
          <w:bCs w:val="0"/>
          <w:kern w:val="0"/>
          <w:sz w:val="24"/>
          <w:szCs w:val="24"/>
        </w:rPr>
        <w:t xml:space="preserve"> стать для ребенка местом, </w:t>
      </w:r>
      <w:r>
        <w:rPr>
          <w:rStyle w:val="10"/>
          <w:rFonts w:ascii="Times New Roman" w:eastAsia="Arial Unicode MS" w:hAnsi="Times New Roman" w:cs="Arial Unicode MS"/>
          <w:b w:val="0"/>
          <w:bCs w:val="0"/>
          <w:kern w:val="0"/>
          <w:sz w:val="24"/>
          <w:szCs w:val="24"/>
        </w:rPr>
        <w:t>где</w:t>
      </w:r>
      <w:r w:rsidRPr="001E4011">
        <w:rPr>
          <w:rStyle w:val="10"/>
          <w:rFonts w:ascii="Times New Roman" w:eastAsia="Arial Unicode MS" w:hAnsi="Times New Roman" w:cs="Arial Unicode MS"/>
          <w:b w:val="0"/>
          <w:bCs w:val="0"/>
          <w:kern w:val="0"/>
          <w:sz w:val="24"/>
          <w:szCs w:val="24"/>
        </w:rPr>
        <w:t xml:space="preserve"> ему хорошо, комфортно и интересно.</w:t>
      </w:r>
    </w:p>
    <w:p w:rsidR="0096479B" w:rsidRPr="001E4011" w:rsidRDefault="0096479B" w:rsidP="0096479B">
      <w:pPr>
        <w:shd w:val="clear" w:color="auto" w:fill="FFFFFF"/>
        <w:spacing w:before="30"/>
        <w:ind w:firstLine="709"/>
        <w:jc w:val="both"/>
        <w:rPr>
          <w:rStyle w:val="10"/>
          <w:rFonts w:ascii="Times New Roman" w:eastAsia="Arial Unicode MS" w:hAnsi="Times New Roman" w:cs="Arial Unicode MS"/>
          <w:b w:val="0"/>
          <w:bCs w:val="0"/>
          <w:kern w:val="0"/>
          <w:sz w:val="24"/>
          <w:szCs w:val="24"/>
        </w:rPr>
      </w:pPr>
      <w:r w:rsidRPr="009D14AD">
        <w:rPr>
          <w:rStyle w:val="10"/>
          <w:rFonts w:ascii="Times New Roman" w:eastAsia="Arial Unicode MS" w:hAnsi="Times New Roman" w:cs="Arial Unicode MS"/>
          <w:b w:val="0"/>
          <w:bCs w:val="0"/>
          <w:kern w:val="0"/>
          <w:sz w:val="24"/>
          <w:szCs w:val="24"/>
        </w:rPr>
        <w:t>О</w:t>
      </w:r>
      <w:r w:rsidRPr="001E4011">
        <w:rPr>
          <w:rStyle w:val="10"/>
          <w:rFonts w:ascii="Times New Roman" w:eastAsia="Arial Unicode MS" w:hAnsi="Times New Roman" w:cs="Arial Unicode MS"/>
          <w:b w:val="0"/>
          <w:bCs w:val="0"/>
          <w:kern w:val="0"/>
          <w:sz w:val="24"/>
          <w:szCs w:val="24"/>
        </w:rPr>
        <w:t>снов</w:t>
      </w:r>
      <w:r w:rsidRPr="009D14AD">
        <w:rPr>
          <w:rStyle w:val="10"/>
          <w:rFonts w:ascii="Times New Roman" w:eastAsia="Arial Unicode MS" w:hAnsi="Times New Roman" w:cs="Arial Unicode MS"/>
          <w:b w:val="0"/>
          <w:bCs w:val="0"/>
          <w:kern w:val="0"/>
          <w:sz w:val="24"/>
          <w:szCs w:val="24"/>
        </w:rPr>
        <w:t>ой</w:t>
      </w:r>
      <w:r w:rsidRPr="001E4011">
        <w:rPr>
          <w:rStyle w:val="10"/>
          <w:rFonts w:ascii="Times New Roman" w:eastAsia="Arial Unicode MS" w:hAnsi="Times New Roman" w:cs="Arial Unicode MS"/>
          <w:b w:val="0"/>
          <w:bCs w:val="0"/>
          <w:kern w:val="0"/>
          <w:sz w:val="24"/>
          <w:szCs w:val="24"/>
        </w:rPr>
        <w:t xml:space="preserve"> воспитательного процесса</w:t>
      </w:r>
      <w:r w:rsidRPr="009D14AD">
        <w:rPr>
          <w:rStyle w:val="10"/>
          <w:rFonts w:ascii="Times New Roman" w:eastAsia="Arial Unicode MS" w:hAnsi="Times New Roman" w:cs="Arial Unicode MS"/>
          <w:b w:val="0"/>
          <w:bCs w:val="0"/>
          <w:kern w:val="0"/>
          <w:sz w:val="24"/>
          <w:szCs w:val="24"/>
        </w:rPr>
        <w:t xml:space="preserve"> </w:t>
      </w:r>
      <w:r w:rsidRPr="001E4011">
        <w:rPr>
          <w:rStyle w:val="10"/>
          <w:rFonts w:ascii="Times New Roman" w:eastAsia="Arial Unicode MS" w:hAnsi="Times New Roman" w:cs="Arial Unicode MS"/>
          <w:b w:val="0"/>
          <w:bCs w:val="0"/>
          <w:kern w:val="0"/>
          <w:sz w:val="24"/>
          <w:szCs w:val="24"/>
        </w:rPr>
        <w:t>должна с</w:t>
      </w:r>
      <w:r w:rsidRPr="009D14AD">
        <w:rPr>
          <w:rStyle w:val="10"/>
          <w:rFonts w:ascii="Times New Roman" w:eastAsia="Arial Unicode MS" w:hAnsi="Times New Roman" w:cs="Arial Unicode MS"/>
          <w:b w:val="0"/>
          <w:bCs w:val="0"/>
          <w:kern w:val="0"/>
          <w:sz w:val="24"/>
          <w:szCs w:val="24"/>
        </w:rPr>
        <w:t>т</w:t>
      </w:r>
      <w:r w:rsidRPr="001E4011">
        <w:rPr>
          <w:rStyle w:val="10"/>
          <w:rFonts w:ascii="Times New Roman" w:eastAsia="Arial Unicode MS" w:hAnsi="Times New Roman" w:cs="Arial Unicode MS"/>
          <w:b w:val="0"/>
          <w:bCs w:val="0"/>
          <w:kern w:val="0"/>
          <w:sz w:val="24"/>
          <w:szCs w:val="24"/>
        </w:rPr>
        <w:t>ать систем</w:t>
      </w:r>
      <w:r w:rsidRPr="009D14AD">
        <w:rPr>
          <w:rStyle w:val="10"/>
          <w:rFonts w:ascii="Times New Roman" w:eastAsia="Arial Unicode MS" w:hAnsi="Times New Roman" w:cs="Arial Unicode MS"/>
          <w:b w:val="0"/>
          <w:bCs w:val="0"/>
          <w:kern w:val="0"/>
          <w:sz w:val="24"/>
          <w:szCs w:val="24"/>
        </w:rPr>
        <w:t>а</w:t>
      </w:r>
      <w:r w:rsidRPr="001E4011">
        <w:rPr>
          <w:rStyle w:val="10"/>
          <w:rFonts w:ascii="Times New Roman" w:eastAsia="Arial Unicode MS" w:hAnsi="Times New Roman" w:cs="Arial Unicode MS"/>
          <w:b w:val="0"/>
          <w:bCs w:val="0"/>
          <w:kern w:val="0"/>
          <w:sz w:val="24"/>
          <w:szCs w:val="24"/>
        </w:rPr>
        <w:t xml:space="preserve"> стимулирующего и педагогически целесообразного влияния на жизнедеятельность учащихся, </w:t>
      </w:r>
      <w:r w:rsidRPr="009D14AD">
        <w:rPr>
          <w:rStyle w:val="10"/>
          <w:rFonts w:ascii="Times New Roman" w:eastAsia="Arial Unicode MS" w:hAnsi="Times New Roman" w:cs="Arial Unicode MS"/>
          <w:b w:val="0"/>
          <w:bCs w:val="0"/>
          <w:kern w:val="0"/>
          <w:sz w:val="24"/>
          <w:szCs w:val="24"/>
        </w:rPr>
        <w:t>в</w:t>
      </w:r>
      <w:r w:rsidRPr="001E4011">
        <w:rPr>
          <w:rStyle w:val="10"/>
          <w:rFonts w:ascii="Times New Roman" w:eastAsia="Arial Unicode MS" w:hAnsi="Times New Roman" w:cs="Arial Unicode MS"/>
          <w:b w:val="0"/>
          <w:bCs w:val="0"/>
          <w:kern w:val="0"/>
          <w:sz w:val="24"/>
          <w:szCs w:val="24"/>
        </w:rPr>
        <w:t xml:space="preserve"> целя</w:t>
      </w:r>
      <w:r w:rsidRPr="009D14AD">
        <w:rPr>
          <w:rStyle w:val="10"/>
          <w:rFonts w:ascii="Times New Roman" w:eastAsia="Arial Unicode MS" w:hAnsi="Times New Roman" w:cs="Arial Unicode MS"/>
          <w:b w:val="0"/>
          <w:bCs w:val="0"/>
          <w:kern w:val="0"/>
          <w:sz w:val="24"/>
          <w:szCs w:val="24"/>
        </w:rPr>
        <w:t>х</w:t>
      </w:r>
      <w:r w:rsidRPr="001E4011">
        <w:rPr>
          <w:rStyle w:val="10"/>
          <w:rFonts w:ascii="Times New Roman" w:eastAsia="Arial Unicode MS" w:hAnsi="Times New Roman" w:cs="Arial Unicode MS"/>
          <w:b w:val="0"/>
          <w:bCs w:val="0"/>
          <w:kern w:val="0"/>
          <w:sz w:val="24"/>
          <w:szCs w:val="24"/>
        </w:rPr>
        <w:t xml:space="preserve"> гражданского, духовного и физического становления личности, </w:t>
      </w:r>
      <w:r w:rsidRPr="009D14AD">
        <w:rPr>
          <w:rStyle w:val="10"/>
          <w:rFonts w:ascii="Times New Roman" w:eastAsia="Arial Unicode MS" w:hAnsi="Times New Roman" w:cs="Arial Unicode MS"/>
          <w:b w:val="0"/>
          <w:bCs w:val="0"/>
          <w:kern w:val="0"/>
          <w:sz w:val="24"/>
          <w:szCs w:val="24"/>
        </w:rPr>
        <w:t xml:space="preserve">с деликатным </w:t>
      </w:r>
      <w:r w:rsidRPr="001E4011">
        <w:rPr>
          <w:rStyle w:val="10"/>
          <w:rFonts w:ascii="Times New Roman" w:eastAsia="Arial Unicode MS" w:hAnsi="Times New Roman" w:cs="Arial Unicode MS"/>
          <w:b w:val="0"/>
          <w:bCs w:val="0"/>
          <w:kern w:val="0"/>
          <w:sz w:val="24"/>
          <w:szCs w:val="24"/>
        </w:rPr>
        <w:t>учет</w:t>
      </w:r>
      <w:r w:rsidRPr="009D14AD">
        <w:rPr>
          <w:rStyle w:val="10"/>
          <w:rFonts w:ascii="Times New Roman" w:eastAsia="Arial Unicode MS" w:hAnsi="Times New Roman" w:cs="Arial Unicode MS"/>
          <w:b w:val="0"/>
          <w:bCs w:val="0"/>
          <w:kern w:val="0"/>
          <w:sz w:val="24"/>
          <w:szCs w:val="24"/>
        </w:rPr>
        <w:t>ом</w:t>
      </w:r>
      <w:r w:rsidRPr="001E4011">
        <w:rPr>
          <w:rStyle w:val="10"/>
          <w:rFonts w:ascii="Times New Roman" w:eastAsia="Arial Unicode MS" w:hAnsi="Times New Roman" w:cs="Arial Unicode MS"/>
          <w:b w:val="0"/>
          <w:bCs w:val="0"/>
          <w:kern w:val="0"/>
          <w:sz w:val="24"/>
          <w:szCs w:val="24"/>
        </w:rPr>
        <w:t xml:space="preserve"> и развити</w:t>
      </w:r>
      <w:r w:rsidRPr="009D14AD">
        <w:rPr>
          <w:rStyle w:val="10"/>
          <w:rFonts w:ascii="Times New Roman" w:eastAsia="Arial Unicode MS" w:hAnsi="Times New Roman" w:cs="Arial Unicode MS"/>
          <w:b w:val="0"/>
          <w:bCs w:val="0"/>
          <w:kern w:val="0"/>
          <w:sz w:val="24"/>
          <w:szCs w:val="24"/>
        </w:rPr>
        <w:t xml:space="preserve">ем </w:t>
      </w:r>
      <w:r w:rsidRPr="001E4011">
        <w:rPr>
          <w:rStyle w:val="10"/>
          <w:rFonts w:ascii="Times New Roman" w:eastAsia="Arial Unicode MS" w:hAnsi="Times New Roman" w:cs="Arial Unicode MS"/>
          <w:b w:val="0"/>
          <w:bCs w:val="0"/>
          <w:kern w:val="0"/>
          <w:sz w:val="24"/>
          <w:szCs w:val="24"/>
        </w:rPr>
        <w:t xml:space="preserve">способностей и интересов школьников, </w:t>
      </w:r>
      <w:r w:rsidRPr="009D14AD">
        <w:rPr>
          <w:rStyle w:val="10"/>
          <w:rFonts w:ascii="Times New Roman" w:eastAsia="Arial Unicode MS" w:hAnsi="Times New Roman" w:cs="Arial Unicode MS"/>
          <w:b w:val="0"/>
          <w:bCs w:val="0"/>
          <w:kern w:val="0"/>
          <w:sz w:val="24"/>
          <w:szCs w:val="24"/>
        </w:rPr>
        <w:t xml:space="preserve">реализацией </w:t>
      </w:r>
      <w:r w:rsidRPr="001E4011">
        <w:rPr>
          <w:rStyle w:val="10"/>
          <w:rFonts w:ascii="Times New Roman" w:eastAsia="Arial Unicode MS" w:hAnsi="Times New Roman" w:cs="Arial Unicode MS"/>
          <w:b w:val="0"/>
          <w:bCs w:val="0"/>
          <w:kern w:val="0"/>
          <w:sz w:val="24"/>
          <w:szCs w:val="24"/>
        </w:rPr>
        <w:t>их прав на свободный выбор видов и форм внеучебной деятельности</w:t>
      </w:r>
      <w:r w:rsidRPr="009D14AD">
        <w:rPr>
          <w:rStyle w:val="10"/>
          <w:rFonts w:ascii="Times New Roman" w:eastAsia="Arial Unicode MS" w:hAnsi="Times New Roman" w:cs="Arial Unicode MS"/>
          <w:b w:val="0"/>
          <w:bCs w:val="0"/>
          <w:kern w:val="0"/>
          <w:sz w:val="24"/>
          <w:szCs w:val="24"/>
        </w:rPr>
        <w:t>.</w:t>
      </w:r>
    </w:p>
    <w:p w:rsidR="0096479B" w:rsidRPr="001E4011" w:rsidRDefault="0096479B" w:rsidP="0096479B">
      <w:pPr>
        <w:shd w:val="clear" w:color="auto" w:fill="FFFFFF"/>
        <w:ind w:left="142" w:firstLine="566"/>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 xml:space="preserve">В основу системы воспитания </w:t>
      </w:r>
      <w:r>
        <w:rPr>
          <w:rStyle w:val="10"/>
          <w:rFonts w:ascii="Times New Roman" w:eastAsia="Arial Unicode MS" w:hAnsi="Times New Roman" w:cs="Arial Unicode MS"/>
          <w:b w:val="0"/>
          <w:bCs w:val="0"/>
          <w:kern w:val="0"/>
          <w:sz w:val="24"/>
          <w:szCs w:val="24"/>
        </w:rPr>
        <w:t xml:space="preserve">в МБОУ "Городковическая СШ" </w:t>
      </w:r>
      <w:r w:rsidRPr="001E4011">
        <w:rPr>
          <w:rStyle w:val="10"/>
          <w:rFonts w:ascii="Times New Roman" w:eastAsia="Arial Unicode MS" w:hAnsi="Times New Roman" w:cs="Arial Unicode MS"/>
          <w:b w:val="0"/>
          <w:bCs w:val="0"/>
          <w:kern w:val="0"/>
          <w:sz w:val="24"/>
          <w:szCs w:val="24"/>
        </w:rPr>
        <w:t>полож</w:t>
      </w:r>
      <w:r>
        <w:rPr>
          <w:rStyle w:val="10"/>
          <w:rFonts w:ascii="Times New Roman" w:eastAsia="Arial Unicode MS" w:hAnsi="Times New Roman" w:cs="Arial Unicode MS"/>
          <w:b w:val="0"/>
          <w:bCs w:val="0"/>
          <w:kern w:val="0"/>
          <w:sz w:val="24"/>
          <w:szCs w:val="24"/>
        </w:rPr>
        <w:t>ены</w:t>
      </w:r>
      <w:r w:rsidRPr="001E4011">
        <w:rPr>
          <w:rStyle w:val="10"/>
          <w:rFonts w:ascii="Times New Roman" w:eastAsia="Arial Unicode MS" w:hAnsi="Times New Roman" w:cs="Arial Unicode MS"/>
          <w:b w:val="0"/>
          <w:bCs w:val="0"/>
          <w:kern w:val="0"/>
          <w:sz w:val="24"/>
          <w:szCs w:val="24"/>
        </w:rPr>
        <w:t xml:space="preserve"> следующие исходные </w:t>
      </w:r>
      <w:r w:rsidRPr="00C4010B">
        <w:rPr>
          <w:rStyle w:val="10"/>
          <w:rFonts w:ascii="Times New Roman" w:eastAsia="Arial Unicode MS" w:hAnsi="Times New Roman" w:cs="Arial Unicode MS"/>
          <w:b w:val="0"/>
          <w:bCs w:val="0"/>
          <w:kern w:val="0"/>
          <w:sz w:val="24"/>
          <w:szCs w:val="24"/>
        </w:rPr>
        <w:t>принципы:</w:t>
      </w:r>
    </w:p>
    <w:p w:rsidR="0096479B" w:rsidRPr="001E4011" w:rsidRDefault="0096479B" w:rsidP="0096479B">
      <w:pPr>
        <w:shd w:val="clear" w:color="auto" w:fill="FFFFFF"/>
        <w:ind w:left="357" w:hanging="357"/>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1)      прин</w:t>
      </w:r>
      <w:r>
        <w:rPr>
          <w:rStyle w:val="10"/>
          <w:rFonts w:ascii="Times New Roman" w:eastAsia="Arial Unicode MS" w:hAnsi="Times New Roman" w:cs="Arial Unicode MS"/>
          <w:b w:val="0"/>
          <w:bCs w:val="0"/>
          <w:kern w:val="0"/>
          <w:sz w:val="24"/>
          <w:szCs w:val="24"/>
        </w:rPr>
        <w:t>цип гуманистического воспитания.</w:t>
      </w:r>
      <w:r w:rsidRPr="00C4010B">
        <w:rPr>
          <w:rStyle w:val="10"/>
          <w:rFonts w:ascii="Times New Roman" w:eastAsia="Arial Unicode MS" w:hAnsi="Times New Roman" w:cs="Arial Unicode MS"/>
          <w:b w:val="0"/>
          <w:bCs w:val="0"/>
          <w:kern w:val="0"/>
          <w:sz w:val="24"/>
          <w:szCs w:val="24"/>
        </w:rPr>
        <w:t xml:space="preserve">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w:t>
      </w:r>
    </w:p>
    <w:p w:rsidR="0096479B" w:rsidRPr="001E4011" w:rsidRDefault="0096479B" w:rsidP="0096479B">
      <w:pPr>
        <w:shd w:val="clear" w:color="auto" w:fill="FFFFFF"/>
        <w:ind w:left="357" w:hanging="357"/>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 xml:space="preserve">2)      принцип личностно ориентированного подхода. Развитие личности происходит в социуме в учебно-познавательной деятельности, в организации разнообразной и интересной жизни </w:t>
      </w:r>
      <w:r>
        <w:rPr>
          <w:rStyle w:val="10"/>
          <w:rFonts w:ascii="Times New Roman" w:eastAsia="Arial Unicode MS" w:hAnsi="Times New Roman" w:cs="Arial Unicode MS"/>
          <w:b w:val="0"/>
          <w:bCs w:val="0"/>
          <w:kern w:val="0"/>
          <w:sz w:val="24"/>
          <w:szCs w:val="24"/>
        </w:rPr>
        <w:t xml:space="preserve">школьного </w:t>
      </w:r>
      <w:r w:rsidRPr="001E4011">
        <w:rPr>
          <w:rStyle w:val="10"/>
          <w:rFonts w:ascii="Times New Roman" w:eastAsia="Arial Unicode MS" w:hAnsi="Times New Roman" w:cs="Arial Unicode MS"/>
          <w:b w:val="0"/>
          <w:bCs w:val="0"/>
          <w:kern w:val="0"/>
          <w:sz w:val="24"/>
          <w:szCs w:val="24"/>
        </w:rPr>
        <w:t>коллектива, в работе объединений по интересам, в свободном общении, в личной жизни растущего человека;</w:t>
      </w:r>
    </w:p>
    <w:p w:rsidR="0096479B" w:rsidRPr="001E4011" w:rsidRDefault="0096479B" w:rsidP="0096479B">
      <w:pPr>
        <w:shd w:val="clear" w:color="auto" w:fill="FFFFFF"/>
        <w:ind w:left="357" w:hanging="357"/>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3)      принцип здоровьесберегающий. Важно воспитать у школьников ответственное отношение к своему здоровью, как важнейшему элементу будущего благополучия, добиться у учащихся понимания того, что здоровый образ жизни – это н</w:t>
      </w:r>
      <w:r>
        <w:rPr>
          <w:rStyle w:val="10"/>
          <w:rFonts w:ascii="Times New Roman" w:eastAsia="Arial Unicode MS" w:hAnsi="Times New Roman" w:cs="Arial Unicode MS"/>
          <w:b w:val="0"/>
          <w:bCs w:val="0"/>
          <w:kern w:val="0"/>
          <w:sz w:val="24"/>
          <w:szCs w:val="24"/>
        </w:rPr>
        <w:t>еобходимость, привить навыки защиты от вредных привычек</w:t>
      </w:r>
      <w:r w:rsidRPr="001E4011">
        <w:rPr>
          <w:rStyle w:val="10"/>
          <w:rFonts w:ascii="Times New Roman" w:eastAsia="Arial Unicode MS" w:hAnsi="Times New Roman" w:cs="Arial Unicode MS"/>
          <w:b w:val="0"/>
          <w:bCs w:val="0"/>
          <w:kern w:val="0"/>
          <w:sz w:val="24"/>
          <w:szCs w:val="24"/>
        </w:rPr>
        <w:t>;</w:t>
      </w:r>
    </w:p>
    <w:p w:rsidR="0096479B" w:rsidRDefault="0096479B" w:rsidP="0096479B">
      <w:pPr>
        <w:shd w:val="clear" w:color="auto" w:fill="FFFFFF"/>
        <w:ind w:left="357" w:hanging="357"/>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4)      принцип природосообразности</w:t>
      </w:r>
      <w:r>
        <w:rPr>
          <w:rStyle w:val="10"/>
          <w:rFonts w:ascii="Times New Roman" w:eastAsia="Arial Unicode MS" w:hAnsi="Times New Roman" w:cs="Arial Unicode MS"/>
          <w:b w:val="0"/>
          <w:bCs w:val="0"/>
          <w:kern w:val="0"/>
          <w:sz w:val="24"/>
          <w:szCs w:val="24"/>
        </w:rPr>
        <w:t xml:space="preserve"> и креативности.</w:t>
      </w:r>
      <w:r w:rsidRPr="001E4011">
        <w:rPr>
          <w:rStyle w:val="10"/>
          <w:rFonts w:ascii="Times New Roman" w:eastAsia="Arial Unicode MS" w:hAnsi="Times New Roman" w:cs="Arial Unicode MS"/>
          <w:b w:val="0"/>
          <w:bCs w:val="0"/>
          <w:kern w:val="0"/>
          <w:sz w:val="24"/>
          <w:szCs w:val="24"/>
        </w:rPr>
        <w:t xml:space="preserve"> </w:t>
      </w:r>
      <w:r>
        <w:rPr>
          <w:rStyle w:val="10"/>
          <w:rFonts w:ascii="Times New Roman" w:eastAsia="Arial Unicode MS" w:hAnsi="Times New Roman" w:cs="Arial Unicode MS"/>
          <w:b w:val="0"/>
          <w:bCs w:val="0"/>
          <w:kern w:val="0"/>
          <w:sz w:val="24"/>
          <w:szCs w:val="24"/>
        </w:rPr>
        <w:t>О</w:t>
      </w:r>
      <w:r w:rsidRPr="001E4011">
        <w:rPr>
          <w:rStyle w:val="10"/>
          <w:rFonts w:ascii="Times New Roman" w:eastAsia="Arial Unicode MS" w:hAnsi="Times New Roman" w:cs="Arial Unicode MS"/>
          <w:b w:val="0"/>
          <w:bCs w:val="0"/>
          <w:kern w:val="0"/>
          <w:sz w:val="24"/>
          <w:szCs w:val="24"/>
        </w:rPr>
        <w:t>бязательн</w:t>
      </w:r>
      <w:r>
        <w:rPr>
          <w:rStyle w:val="10"/>
          <w:rFonts w:ascii="Times New Roman" w:eastAsia="Arial Unicode MS" w:hAnsi="Times New Roman" w:cs="Arial Unicode MS"/>
          <w:b w:val="0"/>
          <w:bCs w:val="0"/>
          <w:kern w:val="0"/>
          <w:sz w:val="24"/>
          <w:szCs w:val="24"/>
        </w:rPr>
        <w:t xml:space="preserve">ая сообразность </w:t>
      </w:r>
      <w:r w:rsidRPr="001E4011">
        <w:rPr>
          <w:rStyle w:val="10"/>
          <w:rFonts w:ascii="Times New Roman" w:eastAsia="Arial Unicode MS" w:hAnsi="Times New Roman" w:cs="Arial Unicode MS"/>
          <w:b w:val="0"/>
          <w:bCs w:val="0"/>
          <w:kern w:val="0"/>
          <w:sz w:val="24"/>
          <w:szCs w:val="24"/>
        </w:rPr>
        <w:t>половозрастных особенностей</w:t>
      </w:r>
      <w:r>
        <w:rPr>
          <w:rStyle w:val="10"/>
          <w:rFonts w:ascii="Times New Roman" w:eastAsia="Arial Unicode MS" w:hAnsi="Times New Roman" w:cs="Arial Unicode MS"/>
          <w:b w:val="0"/>
          <w:bCs w:val="0"/>
          <w:kern w:val="0"/>
          <w:sz w:val="24"/>
          <w:szCs w:val="24"/>
        </w:rPr>
        <w:t xml:space="preserve"> ребенка с содержанием, формами и методами воспитательной работы. П</w:t>
      </w:r>
      <w:r w:rsidRPr="00C4010B">
        <w:rPr>
          <w:rStyle w:val="10"/>
          <w:rFonts w:ascii="Times New Roman" w:eastAsia="Arial Unicode MS" w:hAnsi="Times New Roman" w:cs="Arial Unicode MS"/>
          <w:b w:val="0"/>
          <w:bCs w:val="0"/>
          <w:kern w:val="0"/>
          <w:sz w:val="24"/>
          <w:szCs w:val="24"/>
        </w:rPr>
        <w:t>оддержка и развитие творческой активности детей, желания заниматься индивидуальным и коллективным жизнетворчеством.</w:t>
      </w:r>
    </w:p>
    <w:p w:rsidR="0096479B" w:rsidRPr="001E4011" w:rsidRDefault="0096479B" w:rsidP="0096479B">
      <w:pPr>
        <w:shd w:val="clear" w:color="auto" w:fill="FFFFFF"/>
        <w:ind w:left="357" w:hanging="357"/>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5)      принцип деятельного подхода</w:t>
      </w:r>
      <w:r w:rsidRPr="00C4010B">
        <w:rPr>
          <w:rStyle w:val="10"/>
          <w:rFonts w:ascii="Times New Roman" w:eastAsia="Arial Unicode MS" w:hAnsi="Times New Roman" w:cs="Arial Unicode MS"/>
          <w:b w:val="0"/>
          <w:bCs w:val="0"/>
          <w:kern w:val="0"/>
          <w:sz w:val="24"/>
          <w:szCs w:val="24"/>
        </w:rPr>
        <w:t xml:space="preserve"> и вариативности. Культивируется широкий спектр видов (направлений), форм и способов организации интересной деятельности, представляющий для детей реальные возможности свободного выбора и добровольного участия в ней, осуществления проб своих сил и способностей, поиска собственной ниши для удовлетворения потребностей, желаний, интересов</w:t>
      </w:r>
      <w:r w:rsidRPr="001E4011">
        <w:rPr>
          <w:rStyle w:val="10"/>
          <w:rFonts w:ascii="Times New Roman" w:eastAsia="Arial Unicode MS" w:hAnsi="Times New Roman" w:cs="Arial Unicode MS"/>
          <w:b w:val="0"/>
          <w:bCs w:val="0"/>
          <w:kern w:val="0"/>
          <w:sz w:val="24"/>
          <w:szCs w:val="24"/>
        </w:rPr>
        <w:t>;</w:t>
      </w:r>
    </w:p>
    <w:p w:rsidR="0096479B" w:rsidRPr="00C4010B" w:rsidRDefault="0096479B" w:rsidP="0096479B">
      <w:pPr>
        <w:shd w:val="clear" w:color="auto" w:fill="FFFFFF"/>
        <w:ind w:left="357" w:hanging="357"/>
        <w:jc w:val="both"/>
        <w:rPr>
          <w:rStyle w:val="10"/>
          <w:rFonts w:ascii="Times New Roman" w:eastAsia="Arial Unicode MS" w:hAnsi="Times New Roman" w:cs="Arial Unicode MS"/>
          <w:b w:val="0"/>
          <w:bCs w:val="0"/>
          <w:kern w:val="0"/>
          <w:sz w:val="24"/>
          <w:szCs w:val="24"/>
        </w:rPr>
      </w:pPr>
      <w:r w:rsidRPr="00C4010B">
        <w:rPr>
          <w:rStyle w:val="10"/>
          <w:rFonts w:ascii="Times New Roman" w:eastAsia="Arial Unicode MS" w:hAnsi="Times New Roman" w:cs="Arial Unicode MS"/>
          <w:b w:val="0"/>
          <w:bCs w:val="0"/>
          <w:kern w:val="0"/>
          <w:sz w:val="24"/>
          <w:szCs w:val="24"/>
        </w:rPr>
        <w:t>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96479B" w:rsidRPr="001E4011" w:rsidRDefault="0096479B" w:rsidP="0096479B">
      <w:pPr>
        <w:shd w:val="clear" w:color="auto" w:fill="FFFFFF"/>
        <w:ind w:left="357" w:hanging="357"/>
        <w:jc w:val="both"/>
        <w:rPr>
          <w:rStyle w:val="10"/>
          <w:rFonts w:ascii="Times New Roman" w:eastAsia="Arial Unicode MS" w:hAnsi="Times New Roman" w:cs="Arial Unicode MS"/>
          <w:b w:val="0"/>
          <w:bCs w:val="0"/>
          <w:kern w:val="0"/>
          <w:sz w:val="24"/>
          <w:szCs w:val="24"/>
        </w:rPr>
      </w:pPr>
    </w:p>
    <w:p w:rsidR="0096479B" w:rsidRPr="001E4011" w:rsidRDefault="0096479B" w:rsidP="0096479B">
      <w:pPr>
        <w:shd w:val="clear" w:color="auto" w:fill="FFFFFF"/>
        <w:spacing w:before="30"/>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 xml:space="preserve">  Эффективным средством воспитания </w:t>
      </w:r>
      <w:r>
        <w:rPr>
          <w:rStyle w:val="10"/>
          <w:rFonts w:ascii="Times New Roman" w:eastAsia="Arial Unicode MS" w:hAnsi="Times New Roman" w:cs="Arial Unicode MS"/>
          <w:b w:val="0"/>
          <w:bCs w:val="0"/>
          <w:kern w:val="0"/>
          <w:sz w:val="24"/>
          <w:szCs w:val="24"/>
        </w:rPr>
        <w:t>выступает</w:t>
      </w:r>
      <w:r w:rsidRPr="001E4011">
        <w:rPr>
          <w:rStyle w:val="10"/>
          <w:rFonts w:ascii="Times New Roman" w:eastAsia="Arial Unicode MS" w:hAnsi="Times New Roman" w:cs="Arial Unicode MS"/>
          <w:b w:val="0"/>
          <w:bCs w:val="0"/>
          <w:kern w:val="0"/>
          <w:sz w:val="24"/>
          <w:szCs w:val="24"/>
        </w:rPr>
        <w:t xml:space="preserve"> ученическое самоуправление</w:t>
      </w:r>
      <w:r>
        <w:rPr>
          <w:rStyle w:val="10"/>
          <w:rFonts w:ascii="Times New Roman" w:eastAsia="Arial Unicode MS" w:hAnsi="Times New Roman" w:cs="Arial Unicode MS"/>
          <w:b w:val="0"/>
          <w:bCs w:val="0"/>
          <w:kern w:val="0"/>
          <w:sz w:val="24"/>
          <w:szCs w:val="24"/>
        </w:rPr>
        <w:t>,</w:t>
      </w:r>
      <w:r w:rsidRPr="001E4011">
        <w:rPr>
          <w:rStyle w:val="10"/>
          <w:rFonts w:ascii="Times New Roman" w:eastAsia="Arial Unicode MS" w:hAnsi="Times New Roman" w:cs="Arial Unicode MS"/>
          <w:b w:val="0"/>
          <w:bCs w:val="0"/>
          <w:kern w:val="0"/>
          <w:sz w:val="24"/>
          <w:szCs w:val="24"/>
        </w:rPr>
        <w:t xml:space="preserve"> как совместная деятельность педагогов и учащихся по управлению деятельностью своего учебного коллектива.</w:t>
      </w:r>
    </w:p>
    <w:p w:rsidR="0096479B" w:rsidRPr="001E4011" w:rsidRDefault="0096479B" w:rsidP="0096479B">
      <w:pPr>
        <w:shd w:val="clear" w:color="auto" w:fill="FFFFFF"/>
        <w:spacing w:before="30"/>
        <w:jc w:val="both"/>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kern w:val="0"/>
          <w:sz w:val="24"/>
          <w:szCs w:val="24"/>
        </w:rPr>
        <w:t> </w:t>
      </w:r>
    </w:p>
    <w:p w:rsidR="0096479B" w:rsidRDefault="0096479B" w:rsidP="004861B7">
      <w:pPr>
        <w:pStyle w:val="35"/>
        <w:shd w:val="clear" w:color="auto" w:fill="auto"/>
        <w:spacing w:line="240" w:lineRule="auto"/>
        <w:ind w:left="20" w:hanging="20"/>
        <w:jc w:val="center"/>
        <w:rPr>
          <w:b/>
          <w:sz w:val="24"/>
          <w:szCs w:val="24"/>
        </w:rPr>
      </w:pPr>
      <w:r w:rsidRPr="00EB3F15">
        <w:rPr>
          <w:b/>
          <w:sz w:val="24"/>
          <w:szCs w:val="24"/>
        </w:rPr>
        <w:t xml:space="preserve">Актуальность данной </w:t>
      </w:r>
      <w:r>
        <w:rPr>
          <w:b/>
          <w:sz w:val="24"/>
          <w:szCs w:val="24"/>
        </w:rPr>
        <w:t>воспитательной программы</w:t>
      </w:r>
      <w:r w:rsidRPr="00EB3F15">
        <w:rPr>
          <w:b/>
          <w:sz w:val="24"/>
          <w:szCs w:val="24"/>
        </w:rPr>
        <w:t xml:space="preserve"> обусловливается:</w:t>
      </w:r>
    </w:p>
    <w:p w:rsidR="0096479B" w:rsidRPr="0096479B" w:rsidRDefault="0096479B" w:rsidP="0096479B">
      <w:pPr>
        <w:pStyle w:val="35"/>
        <w:shd w:val="clear" w:color="auto" w:fill="auto"/>
        <w:spacing w:line="240" w:lineRule="auto"/>
        <w:ind w:left="20" w:firstLine="720"/>
        <w:jc w:val="center"/>
        <w:rPr>
          <w:b/>
          <w:sz w:val="24"/>
          <w:szCs w:val="24"/>
        </w:rPr>
      </w:pPr>
    </w:p>
    <w:p w:rsidR="0096479B" w:rsidRPr="00EB3F15" w:rsidRDefault="0096479B" w:rsidP="0096479B">
      <w:pPr>
        <w:pStyle w:val="35"/>
        <w:numPr>
          <w:ilvl w:val="0"/>
          <w:numId w:val="26"/>
        </w:numPr>
        <w:shd w:val="clear" w:color="auto" w:fill="auto"/>
        <w:tabs>
          <w:tab w:val="left" w:pos="999"/>
        </w:tabs>
        <w:spacing w:line="240" w:lineRule="auto"/>
        <w:ind w:left="20" w:right="20" w:firstLine="720"/>
        <w:rPr>
          <w:sz w:val="24"/>
          <w:szCs w:val="24"/>
        </w:rPr>
      </w:pPr>
      <w:r w:rsidRPr="00EB3F15">
        <w:rPr>
          <w:sz w:val="24"/>
          <w:szCs w:val="24"/>
        </w:rPr>
        <w:t>мировыми и отечественными тенденциями изменения условий формирования личности;</w:t>
      </w:r>
    </w:p>
    <w:p w:rsidR="0096479B" w:rsidRPr="00D630E4"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EB3F15">
        <w:rPr>
          <w:sz w:val="24"/>
          <w:szCs w:val="24"/>
        </w:rPr>
        <w:t xml:space="preserve">необходимостью создания системы воспитания, наиболее </w:t>
      </w:r>
      <w:r w:rsidRPr="00D630E4">
        <w:rPr>
          <w:sz w:val="24"/>
          <w:szCs w:val="24"/>
        </w:rPr>
        <w:t>полно удовлетворяющей интересам государства, общества, учащихся и их родителей;</w:t>
      </w:r>
    </w:p>
    <w:p w:rsidR="0096479B" w:rsidRPr="00EB3F15"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Pr>
          <w:sz w:val="24"/>
          <w:szCs w:val="24"/>
        </w:rPr>
        <w:lastRenderedPageBreak/>
        <w:t>разнонаправленностью планируемой деятельности, охватывающей все стороны школьной жизни и</w:t>
      </w:r>
      <w:r w:rsidRPr="00EB3F15">
        <w:rPr>
          <w:sz w:val="24"/>
          <w:szCs w:val="24"/>
        </w:rPr>
        <w:t xml:space="preserve"> обеспечивающей эффективное воспитательное воздействие;</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F8470B">
        <w:rPr>
          <w:sz w:val="24"/>
          <w:szCs w:val="24"/>
        </w:rPr>
        <w:t>оптимизацией внутренних ресурсов ОУ.</w:t>
      </w:r>
      <w:r w:rsidRPr="008724EE">
        <w:rPr>
          <w:sz w:val="24"/>
          <w:szCs w:val="24"/>
        </w:rPr>
        <w:t> </w:t>
      </w:r>
    </w:p>
    <w:p w:rsidR="0096479B" w:rsidRPr="008724EE" w:rsidRDefault="0096479B" w:rsidP="0096479B">
      <w:pPr>
        <w:pStyle w:val="35"/>
        <w:shd w:val="clear" w:color="auto" w:fill="auto"/>
        <w:tabs>
          <w:tab w:val="left" w:pos="975"/>
        </w:tabs>
        <w:spacing w:line="240" w:lineRule="auto"/>
        <w:ind w:right="20" w:firstLine="740"/>
        <w:rPr>
          <w:sz w:val="24"/>
          <w:szCs w:val="24"/>
        </w:rPr>
      </w:pPr>
      <w:r w:rsidRPr="008724EE">
        <w:rPr>
          <w:sz w:val="24"/>
          <w:szCs w:val="24"/>
        </w:rPr>
        <w:t>Содержание воспитательной работы школы учитывает достижения мировой культуры и соответствует:</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8724EE">
        <w:rPr>
          <w:sz w:val="24"/>
          <w:szCs w:val="24"/>
        </w:rPr>
        <w:t>российским традициям и национальным ценностям, культурно-национальным особенностям региона;</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8724EE">
        <w:rPr>
          <w:sz w:val="24"/>
          <w:szCs w:val="24"/>
        </w:rPr>
        <w:t>содержанию основного общего образования;</w:t>
      </w:r>
    </w:p>
    <w:p w:rsidR="0096479B" w:rsidRPr="00A12222" w:rsidRDefault="0096479B" w:rsidP="0096479B">
      <w:pPr>
        <w:pStyle w:val="35"/>
        <w:numPr>
          <w:ilvl w:val="0"/>
          <w:numId w:val="26"/>
        </w:numPr>
        <w:shd w:val="clear" w:color="auto" w:fill="auto"/>
        <w:tabs>
          <w:tab w:val="left" w:pos="975"/>
        </w:tabs>
        <w:spacing w:line="240" w:lineRule="auto"/>
        <w:ind w:left="20" w:right="20" w:firstLine="720"/>
        <w:rPr>
          <w:rFonts w:ascii="Tahoma" w:hAnsi="Tahoma" w:cs="Tahoma"/>
          <w:color w:val="000000"/>
          <w:sz w:val="14"/>
          <w:szCs w:val="14"/>
        </w:rPr>
      </w:pPr>
      <w:r w:rsidRPr="008724EE">
        <w:rPr>
          <w:sz w:val="24"/>
          <w:szCs w:val="24"/>
        </w:rPr>
        <w:t>современным образовательным технологиям, обеспечивающим системно-деятельностный под</w:t>
      </w:r>
      <w:r w:rsidRPr="008724EE">
        <w:rPr>
          <w:sz w:val="24"/>
          <w:szCs w:val="24"/>
        </w:rPr>
        <w:softHyphen/>
        <w:t>ход в соответствующих формах и методах обучения (активные методы обуче</w:t>
      </w:r>
      <w:r w:rsidRPr="008724EE">
        <w:rPr>
          <w:sz w:val="24"/>
          <w:szCs w:val="24"/>
        </w:rPr>
        <w:softHyphen/>
        <w:t>ния, дифференцированное обучение, конкурс</w:t>
      </w:r>
      <w:r w:rsidRPr="00A12222">
        <w:rPr>
          <w:color w:val="000000"/>
          <w:sz w:val="24"/>
          <w:szCs w:val="24"/>
        </w:rPr>
        <w:t>ы, соревнования, фестивали, экскурсии, походы и т. п.), в методах контроля и управления образовательным процессом (экспертный анализ про</w:t>
      </w:r>
      <w:r w:rsidRPr="00A12222">
        <w:rPr>
          <w:color w:val="000000"/>
          <w:sz w:val="24"/>
          <w:szCs w:val="24"/>
        </w:rPr>
        <w:softHyphen/>
        <w:t>дуктов деятельности обучающихся);</w:t>
      </w:r>
    </w:p>
    <w:p w:rsidR="0096479B" w:rsidRPr="00A12222" w:rsidRDefault="0096479B" w:rsidP="0096479B">
      <w:pPr>
        <w:ind w:firstLine="708"/>
        <w:rPr>
          <w:rFonts w:ascii="Tahoma" w:hAnsi="Tahoma" w:cs="Tahoma"/>
          <w:sz w:val="14"/>
          <w:szCs w:val="14"/>
        </w:rPr>
      </w:pPr>
      <w:r>
        <w:rPr>
          <w:rFonts w:ascii="Times New Roman" w:hAnsi="Times New Roman"/>
        </w:rPr>
        <w:t>Разделы Программы</w:t>
      </w:r>
      <w:r w:rsidRPr="00A12222">
        <w:rPr>
          <w:rFonts w:ascii="Times New Roman" w:hAnsi="Times New Roman"/>
        </w:rPr>
        <w:t xml:space="preserve"> направлен</w:t>
      </w:r>
      <w:r>
        <w:rPr>
          <w:rFonts w:ascii="Times New Roman" w:hAnsi="Times New Roman"/>
        </w:rPr>
        <w:t>ы</w:t>
      </w:r>
      <w:r w:rsidRPr="00A12222">
        <w:rPr>
          <w:rFonts w:ascii="Times New Roman" w:hAnsi="Times New Roman"/>
        </w:rPr>
        <w:t>:</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8724EE">
        <w:rPr>
          <w:sz w:val="24"/>
          <w:szCs w:val="24"/>
        </w:rPr>
        <w:t>на создание условий для развития личности ребенка;</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8724EE">
        <w:rPr>
          <w:sz w:val="24"/>
          <w:szCs w:val="24"/>
        </w:rPr>
        <w:t>развитие мотивации ребенка к познанию и творчеству;</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8724EE">
        <w:rPr>
          <w:sz w:val="24"/>
          <w:szCs w:val="24"/>
        </w:rPr>
        <w:t>обеспечение эмоционального благополучия ребенка;</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8724EE">
        <w:rPr>
          <w:sz w:val="24"/>
          <w:szCs w:val="24"/>
        </w:rPr>
        <w:t>приобщение обучающегося к общечеловеческим ценностям, национальным ценностям и тради</w:t>
      </w:r>
      <w:r w:rsidRPr="008724EE">
        <w:rPr>
          <w:sz w:val="24"/>
          <w:szCs w:val="24"/>
        </w:rPr>
        <w:softHyphen/>
        <w:t>циям (включая региональные социально-культурные особенности);</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8724EE">
        <w:rPr>
          <w:sz w:val="24"/>
          <w:szCs w:val="24"/>
        </w:rPr>
        <w:t>профилактику асоциального поведения обучающихся;</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8724EE">
        <w:rPr>
          <w:sz w:val="24"/>
          <w:szCs w:val="24"/>
        </w:rPr>
        <w:t>создание условий для социального, культурного и профессионального самоопределения твор</w:t>
      </w:r>
      <w:r w:rsidRPr="008724EE">
        <w:rPr>
          <w:sz w:val="24"/>
          <w:szCs w:val="24"/>
        </w:rPr>
        <w:softHyphen/>
        <w:t>ческой самореализации ребенка, его интеграции в систему отечественной и мировой культуры;</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8724EE">
        <w:rPr>
          <w:sz w:val="24"/>
          <w:szCs w:val="24"/>
        </w:rPr>
        <w:t>обеспечение целостности процесса психического и физического, умственного и духовного раз</w:t>
      </w:r>
      <w:r w:rsidRPr="008724EE">
        <w:rPr>
          <w:sz w:val="24"/>
          <w:szCs w:val="24"/>
        </w:rPr>
        <w:softHyphen/>
        <w:t>вития личности ребенка;</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8724EE">
        <w:rPr>
          <w:sz w:val="24"/>
          <w:szCs w:val="24"/>
        </w:rPr>
        <w:t>укрепление психического и физического здоровья детей;</w:t>
      </w:r>
    </w:p>
    <w:p w:rsidR="0096479B" w:rsidRPr="008724EE"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8724EE">
        <w:rPr>
          <w:sz w:val="24"/>
          <w:szCs w:val="24"/>
        </w:rPr>
        <w:t>развитие взаимодействия педагогов с семьями обучающихся.</w:t>
      </w:r>
    </w:p>
    <w:p w:rsidR="0096479B" w:rsidRPr="0096479B" w:rsidRDefault="0096479B" w:rsidP="0096479B">
      <w:pPr>
        <w:pStyle w:val="a5"/>
        <w:shd w:val="clear" w:color="auto" w:fill="FFFFFF"/>
        <w:spacing w:before="30" w:beforeAutospacing="0" w:after="30" w:afterAutospacing="0"/>
        <w:ind w:firstLine="708"/>
        <w:jc w:val="both"/>
        <w:rPr>
          <w:rFonts w:ascii="Times New Roman" w:hAnsi="Times New Roman"/>
          <w:color w:val="000000"/>
        </w:rPr>
      </w:pPr>
      <w:r w:rsidRPr="0096479B">
        <w:rPr>
          <w:rFonts w:ascii="Times New Roman" w:hAnsi="Times New Roman"/>
          <w:color w:val="000000"/>
        </w:rPr>
        <w:t xml:space="preserve">В процессе реализации Программы создаются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 первую очередь, зависит от желания постоянно работать над собой, стать образованным, духовно-воспитанным и трудолюбивым. </w:t>
      </w:r>
    </w:p>
    <w:p w:rsidR="0096479B" w:rsidRPr="0096479B" w:rsidRDefault="0096479B" w:rsidP="0096479B">
      <w:pPr>
        <w:pStyle w:val="a5"/>
        <w:shd w:val="clear" w:color="auto" w:fill="FFFFFF"/>
        <w:spacing w:before="30" w:beforeAutospacing="0" w:after="30" w:afterAutospacing="0"/>
        <w:ind w:firstLine="708"/>
        <w:jc w:val="both"/>
        <w:rPr>
          <w:rFonts w:ascii="Times New Roman" w:hAnsi="Times New Roman"/>
          <w:color w:val="000000"/>
        </w:rPr>
      </w:pPr>
      <w:r w:rsidRPr="0096479B">
        <w:rPr>
          <w:rFonts w:ascii="Times New Roman" w:hAnsi="Times New Roman"/>
          <w:color w:val="000000"/>
        </w:rPr>
        <w:t>Данная программа адаптирована для ежедневной учебно-воспитательной деятельности в условиях МБОУ "Городковическая СШ", все материалы соотнесены с актуальными требованиями общества и школы, с реалиями сегодняшнего дня.</w:t>
      </w:r>
    </w:p>
    <w:p w:rsidR="0096479B" w:rsidRPr="0096479B" w:rsidRDefault="0096479B" w:rsidP="0096479B">
      <w:pPr>
        <w:pStyle w:val="a5"/>
        <w:shd w:val="clear" w:color="auto" w:fill="FFFFFF"/>
        <w:spacing w:before="30" w:beforeAutospacing="0" w:after="30" w:afterAutospacing="0"/>
        <w:ind w:firstLine="708"/>
        <w:jc w:val="both"/>
        <w:rPr>
          <w:rFonts w:ascii="Times New Roman" w:hAnsi="Times New Roman"/>
          <w:color w:val="000000"/>
          <w:sz w:val="8"/>
        </w:rPr>
      </w:pPr>
    </w:p>
    <w:p w:rsidR="0096479B" w:rsidRPr="0096479B" w:rsidRDefault="0096479B" w:rsidP="004861B7">
      <w:pPr>
        <w:pStyle w:val="a5"/>
        <w:shd w:val="clear" w:color="auto" w:fill="FFFFFF"/>
        <w:spacing w:before="30" w:beforeAutospacing="0" w:after="30" w:afterAutospacing="0"/>
        <w:jc w:val="center"/>
        <w:rPr>
          <w:rFonts w:ascii="Times New Roman" w:hAnsi="Times New Roman"/>
          <w:b/>
          <w:color w:val="000000"/>
          <w:sz w:val="28"/>
        </w:rPr>
      </w:pPr>
      <w:r w:rsidRPr="0096479B">
        <w:rPr>
          <w:rFonts w:ascii="Times New Roman" w:hAnsi="Times New Roman"/>
          <w:b/>
          <w:color w:val="000000"/>
          <w:sz w:val="28"/>
        </w:rPr>
        <w:t>Планируемые результаты</w:t>
      </w:r>
    </w:p>
    <w:p w:rsidR="0096479B" w:rsidRPr="0096479B" w:rsidRDefault="0096479B" w:rsidP="0096479B">
      <w:pPr>
        <w:pStyle w:val="a5"/>
        <w:shd w:val="clear" w:color="auto" w:fill="FFFFFF"/>
        <w:spacing w:before="30" w:beforeAutospacing="0" w:after="30" w:afterAutospacing="0"/>
        <w:ind w:firstLine="708"/>
        <w:jc w:val="both"/>
        <w:rPr>
          <w:rFonts w:ascii="Times New Roman" w:hAnsi="Times New Roman"/>
          <w:color w:val="000000"/>
          <w:sz w:val="14"/>
          <w:szCs w:val="14"/>
        </w:rPr>
      </w:pPr>
    </w:p>
    <w:p w:rsidR="0096479B" w:rsidRPr="00C351B2" w:rsidRDefault="0096479B" w:rsidP="0096479B">
      <w:pPr>
        <w:pStyle w:val="35"/>
        <w:shd w:val="clear" w:color="auto" w:fill="auto"/>
        <w:tabs>
          <w:tab w:val="left" w:pos="1080"/>
        </w:tabs>
        <w:spacing w:line="240" w:lineRule="auto"/>
        <w:ind w:firstLine="567"/>
        <w:rPr>
          <w:sz w:val="24"/>
          <w:szCs w:val="24"/>
        </w:rPr>
      </w:pPr>
      <w:r w:rsidRPr="00C351B2">
        <w:rPr>
          <w:sz w:val="24"/>
          <w:szCs w:val="24"/>
        </w:rPr>
        <w:t>Система в</w:t>
      </w:r>
      <w:r>
        <w:rPr>
          <w:sz w:val="24"/>
          <w:szCs w:val="24"/>
        </w:rPr>
        <w:t>оспитательной работы</w:t>
      </w:r>
      <w:r w:rsidRPr="00C351B2">
        <w:rPr>
          <w:sz w:val="24"/>
          <w:szCs w:val="24"/>
        </w:rPr>
        <w:t xml:space="preserve"> нацеливает обучающегося на достижение разноплановых результатов, формирование определенных норм и ценностей:</w:t>
      </w:r>
    </w:p>
    <w:p w:rsidR="0096479B" w:rsidRPr="0096479B" w:rsidRDefault="0096479B" w:rsidP="0096479B">
      <w:pPr>
        <w:keepNext/>
        <w:keepLines/>
        <w:ind w:left="1080" w:hanging="360"/>
        <w:jc w:val="center"/>
        <w:rPr>
          <w:sz w:val="10"/>
        </w:rPr>
      </w:pPr>
    </w:p>
    <w:p w:rsidR="0096479B" w:rsidRDefault="0096479B" w:rsidP="004861B7">
      <w:pPr>
        <w:keepNext/>
        <w:keepLines/>
        <w:jc w:val="center"/>
        <w:rPr>
          <w:rFonts w:ascii="Times New Roman" w:hAnsi="Times New Roman" w:cs="Times New Roman"/>
          <w:b/>
        </w:rPr>
      </w:pPr>
      <w:r w:rsidRPr="0096479B">
        <w:rPr>
          <w:rFonts w:ascii="Times New Roman" w:hAnsi="Times New Roman" w:cs="Times New Roman"/>
          <w:b/>
        </w:rPr>
        <w:t>Личностные результаты</w:t>
      </w:r>
    </w:p>
    <w:p w:rsidR="0096479B" w:rsidRPr="0096479B" w:rsidRDefault="0096479B" w:rsidP="0096479B">
      <w:pPr>
        <w:keepNext/>
        <w:keepLines/>
        <w:ind w:left="1080" w:hanging="360"/>
        <w:jc w:val="center"/>
        <w:rPr>
          <w:rFonts w:ascii="Times New Roman" w:hAnsi="Times New Roman" w:cs="Times New Roman"/>
          <w:b/>
          <w:sz w:val="16"/>
        </w:rPr>
      </w:pPr>
    </w:p>
    <w:p w:rsidR="0096479B" w:rsidRPr="00C351B2" w:rsidRDefault="0096479B" w:rsidP="0096479B">
      <w:pPr>
        <w:pStyle w:val="35"/>
        <w:shd w:val="clear" w:color="auto" w:fill="auto"/>
        <w:spacing w:line="240" w:lineRule="auto"/>
        <w:ind w:left="1080" w:hanging="360"/>
        <w:rPr>
          <w:sz w:val="24"/>
          <w:szCs w:val="24"/>
        </w:rPr>
      </w:pPr>
      <w:r w:rsidRPr="00C351B2">
        <w:rPr>
          <w:sz w:val="24"/>
          <w:szCs w:val="24"/>
        </w:rPr>
        <w:t>В рамках когнитивного компонента формир</w:t>
      </w:r>
      <w:r>
        <w:rPr>
          <w:sz w:val="24"/>
          <w:szCs w:val="24"/>
        </w:rPr>
        <w:t>уется</w:t>
      </w:r>
      <w:r w:rsidRPr="00C351B2">
        <w:rPr>
          <w:sz w:val="24"/>
          <w:szCs w:val="24"/>
        </w:rPr>
        <w:t>:</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освоение национальных ценностей, традиций, культуры родного края;</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ориентаци</w:t>
      </w:r>
      <w:r>
        <w:rPr>
          <w:sz w:val="24"/>
          <w:szCs w:val="24"/>
        </w:rPr>
        <w:t>я</w:t>
      </w:r>
      <w:r w:rsidRPr="00C351B2">
        <w:rPr>
          <w:sz w:val="24"/>
          <w:szCs w:val="24"/>
        </w:rPr>
        <w:t xml:space="preserve"> в системе моральных норм и ценностей;</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Pr>
          <w:sz w:val="24"/>
          <w:szCs w:val="24"/>
        </w:rPr>
        <w:t>осознание</w:t>
      </w:r>
      <w:r w:rsidRPr="00C351B2">
        <w:rPr>
          <w:sz w:val="24"/>
          <w:szCs w:val="24"/>
        </w:rPr>
        <w:t xml:space="preserve"> высокой ценности жизни во всех её проявлениях</w:t>
      </w:r>
      <w:r>
        <w:rPr>
          <w:sz w:val="24"/>
          <w:szCs w:val="24"/>
        </w:rPr>
        <w:t>,</w:t>
      </w:r>
      <w:r w:rsidRPr="00C351B2">
        <w:rPr>
          <w:sz w:val="24"/>
          <w:szCs w:val="24"/>
        </w:rPr>
        <w:t xml:space="preserve"> </w:t>
      </w:r>
      <w:r>
        <w:rPr>
          <w:sz w:val="24"/>
          <w:szCs w:val="24"/>
        </w:rPr>
        <w:t>принятие</w:t>
      </w:r>
      <w:r w:rsidRPr="00C351B2">
        <w:rPr>
          <w:sz w:val="24"/>
          <w:szCs w:val="24"/>
        </w:rPr>
        <w:t xml:space="preserve"> основ здорового образа жизни и здоровьесберегающих технологий</w:t>
      </w:r>
    </w:p>
    <w:p w:rsidR="0096479B" w:rsidRPr="0096479B" w:rsidRDefault="0096479B" w:rsidP="0096479B">
      <w:pPr>
        <w:pStyle w:val="35"/>
        <w:shd w:val="clear" w:color="auto" w:fill="auto"/>
        <w:spacing w:line="240" w:lineRule="auto"/>
        <w:ind w:left="20" w:firstLine="700"/>
        <w:rPr>
          <w:sz w:val="12"/>
          <w:szCs w:val="24"/>
        </w:rPr>
      </w:pPr>
    </w:p>
    <w:p w:rsidR="0096479B" w:rsidRPr="00C351B2" w:rsidRDefault="0096479B" w:rsidP="0096479B">
      <w:pPr>
        <w:pStyle w:val="35"/>
        <w:shd w:val="clear" w:color="auto" w:fill="auto"/>
        <w:spacing w:line="240" w:lineRule="auto"/>
        <w:ind w:left="20" w:firstLine="700"/>
        <w:rPr>
          <w:sz w:val="24"/>
          <w:szCs w:val="24"/>
        </w:rPr>
      </w:pPr>
      <w:r w:rsidRPr="00C351B2">
        <w:rPr>
          <w:sz w:val="24"/>
          <w:szCs w:val="24"/>
        </w:rPr>
        <w:t>В рамках ценностного и эмоционального компонентов формир</w:t>
      </w:r>
      <w:r>
        <w:rPr>
          <w:sz w:val="24"/>
          <w:szCs w:val="24"/>
        </w:rPr>
        <w:t>уется</w:t>
      </w:r>
      <w:r w:rsidRPr="00C351B2">
        <w:rPr>
          <w:sz w:val="24"/>
          <w:szCs w:val="24"/>
        </w:rPr>
        <w:t>:</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гражданский патриотизм, любовь к Родине, чувство гордости за свою страну;</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lastRenderedPageBreak/>
        <w:t>уважение к истории, культурным и историческим памятникам;</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 xml:space="preserve">уважение к ценностям семьи, любовь к природе, </w:t>
      </w:r>
      <w:r>
        <w:rPr>
          <w:sz w:val="24"/>
          <w:szCs w:val="24"/>
        </w:rPr>
        <w:t>позитивное</w:t>
      </w:r>
      <w:r w:rsidRPr="00C351B2">
        <w:rPr>
          <w:sz w:val="24"/>
          <w:szCs w:val="24"/>
        </w:rPr>
        <w:t xml:space="preserve"> восприяти</w:t>
      </w:r>
      <w:r>
        <w:rPr>
          <w:sz w:val="24"/>
          <w:szCs w:val="24"/>
        </w:rPr>
        <w:t>е</w:t>
      </w:r>
      <w:r w:rsidRPr="00C351B2">
        <w:rPr>
          <w:sz w:val="24"/>
          <w:szCs w:val="24"/>
        </w:rPr>
        <w:t xml:space="preserve"> мира;</w:t>
      </w:r>
    </w:p>
    <w:p w:rsidR="0096479B" w:rsidRPr="00C4306C"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потребность в самовыражении и самореализации, социальном признании</w:t>
      </w:r>
      <w:r>
        <w:rPr>
          <w:sz w:val="24"/>
          <w:szCs w:val="24"/>
        </w:rPr>
        <w:t>.</w:t>
      </w:r>
    </w:p>
    <w:p w:rsidR="0096479B" w:rsidRPr="0096479B" w:rsidRDefault="0096479B" w:rsidP="0096479B">
      <w:pPr>
        <w:pStyle w:val="35"/>
        <w:shd w:val="clear" w:color="auto" w:fill="auto"/>
        <w:tabs>
          <w:tab w:val="left" w:pos="710"/>
        </w:tabs>
        <w:spacing w:line="240" w:lineRule="auto"/>
        <w:ind w:left="700"/>
        <w:jc w:val="left"/>
        <w:rPr>
          <w:sz w:val="12"/>
          <w:szCs w:val="24"/>
        </w:rPr>
      </w:pPr>
    </w:p>
    <w:p w:rsidR="0096479B" w:rsidRPr="0096479B" w:rsidRDefault="0096479B" w:rsidP="0096479B">
      <w:pPr>
        <w:keepNext/>
        <w:keepLines/>
        <w:ind w:left="20" w:firstLine="700"/>
        <w:jc w:val="center"/>
        <w:rPr>
          <w:rFonts w:ascii="Times New Roman" w:hAnsi="Times New Roman" w:cs="Times New Roman"/>
          <w:b/>
        </w:rPr>
      </w:pPr>
      <w:r w:rsidRPr="0096479B">
        <w:rPr>
          <w:rFonts w:ascii="Times New Roman" w:hAnsi="Times New Roman" w:cs="Times New Roman"/>
          <w:b/>
        </w:rPr>
        <w:t>Коммуникативные результаты</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учитывать разные мнения и стремиться к координации различных позиций в сотрудничестве;</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формулировать собственное мнение и позицию, аргументировать и координировать её с позициями партнёров</w:t>
      </w:r>
      <w:r>
        <w:rPr>
          <w:sz w:val="24"/>
          <w:szCs w:val="24"/>
        </w:rPr>
        <w:t xml:space="preserve">, организовывать взаимовыгодное </w:t>
      </w:r>
      <w:r w:rsidRPr="00C351B2">
        <w:rPr>
          <w:sz w:val="24"/>
          <w:szCs w:val="24"/>
        </w:rPr>
        <w:t>сотрудничеств</w:t>
      </w:r>
      <w:r>
        <w:rPr>
          <w:sz w:val="24"/>
          <w:szCs w:val="24"/>
        </w:rPr>
        <w:t>о</w:t>
      </w:r>
      <w:r w:rsidRPr="00C351B2">
        <w:rPr>
          <w:sz w:val="24"/>
          <w:szCs w:val="24"/>
        </w:rPr>
        <w:t xml:space="preserve"> при выработке общего решения в совместной деятельности;</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устанавливать и сравнивать разные точки зрения, прежде чем принимать решения и делать выбор;</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аргументировать свою точку зрения, отстаивать свою позицию не враждебным для оппонентов образом;</w:t>
      </w:r>
      <w:r>
        <w:rPr>
          <w:sz w:val="24"/>
          <w:szCs w:val="24"/>
        </w:rPr>
        <w:t xml:space="preserve"> формулировать насущные </w:t>
      </w:r>
      <w:r w:rsidRPr="00C351B2">
        <w:rPr>
          <w:sz w:val="24"/>
          <w:szCs w:val="24"/>
        </w:rPr>
        <w:t>вопросы, необходимые для организации собственной деятельности и сотрудничества с партнёром;</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Pr>
          <w:sz w:val="24"/>
          <w:szCs w:val="24"/>
        </w:rPr>
        <w:t xml:space="preserve">плодотворно </w:t>
      </w:r>
      <w:r w:rsidRPr="00C351B2">
        <w:rPr>
          <w:sz w:val="24"/>
          <w:szCs w:val="24"/>
        </w:rPr>
        <w:t>работать в группе — устанавливать рабочие отношения, эффективно сотрудничать</w:t>
      </w:r>
      <w:r>
        <w:rPr>
          <w:sz w:val="24"/>
          <w:szCs w:val="24"/>
        </w:rPr>
        <w:t>,</w:t>
      </w:r>
      <w:r w:rsidRPr="00C351B2">
        <w:rPr>
          <w:sz w:val="24"/>
          <w:szCs w:val="24"/>
        </w:rPr>
        <w:t xml:space="preserve"> интегрироваться в группу сверстников и строить продуктивное взаимодействие </w:t>
      </w:r>
      <w:r>
        <w:rPr>
          <w:sz w:val="24"/>
          <w:szCs w:val="24"/>
        </w:rPr>
        <w:t>на основе внутренних и внешних связей как со</w:t>
      </w:r>
      <w:r w:rsidRPr="00C351B2">
        <w:rPr>
          <w:sz w:val="24"/>
          <w:szCs w:val="24"/>
        </w:rPr>
        <w:t xml:space="preserve"> сверстниками</w:t>
      </w:r>
      <w:r>
        <w:rPr>
          <w:sz w:val="24"/>
          <w:szCs w:val="24"/>
        </w:rPr>
        <w:t xml:space="preserve">, так </w:t>
      </w:r>
      <w:r w:rsidRPr="00C351B2">
        <w:rPr>
          <w:sz w:val="24"/>
          <w:szCs w:val="24"/>
        </w:rPr>
        <w:t xml:space="preserve"> и</w:t>
      </w:r>
      <w:r>
        <w:rPr>
          <w:sz w:val="24"/>
          <w:szCs w:val="24"/>
        </w:rPr>
        <w:t xml:space="preserve"> со </w:t>
      </w:r>
      <w:r w:rsidRPr="00C351B2">
        <w:rPr>
          <w:sz w:val="24"/>
          <w:szCs w:val="24"/>
        </w:rPr>
        <w:t xml:space="preserve"> взрослыми.</w:t>
      </w:r>
    </w:p>
    <w:p w:rsidR="0096479B" w:rsidRPr="004861B7" w:rsidRDefault="0096479B" w:rsidP="0096479B">
      <w:pPr>
        <w:keepNext/>
        <w:keepLines/>
        <w:ind w:left="20" w:firstLine="700"/>
        <w:jc w:val="center"/>
        <w:rPr>
          <w:rFonts w:ascii="Times New Roman" w:hAnsi="Times New Roman" w:cs="Times New Roman"/>
          <w:b/>
          <w:i/>
        </w:rPr>
      </w:pPr>
      <w:r w:rsidRPr="004861B7">
        <w:rPr>
          <w:rFonts w:ascii="Times New Roman" w:hAnsi="Times New Roman" w:cs="Times New Roman"/>
          <w:b/>
          <w:i/>
        </w:rPr>
        <w:t>Познавательные результаты</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навыки организации и реализации проектно-исследовательской деятельности;</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овладение методиками наблюдения и эксперимента под руководством учителя;</w:t>
      </w:r>
    </w:p>
    <w:p w:rsidR="0096479B" w:rsidRPr="00C351B2"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осуществление расширенного поиска информации с использованием ресурсов библиотек и Интернета;</w:t>
      </w:r>
    </w:p>
    <w:p w:rsidR="0096479B" w:rsidRPr="00C4306C"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C351B2">
        <w:rPr>
          <w:sz w:val="24"/>
          <w:szCs w:val="24"/>
        </w:rPr>
        <w:t>логическое объяснение явлений, процессов, связей, выявляемых в ходе исследования</w:t>
      </w:r>
    </w:p>
    <w:p w:rsidR="0096479B" w:rsidRPr="003C0B97" w:rsidRDefault="0096479B" w:rsidP="0096479B">
      <w:pPr>
        <w:pStyle w:val="35"/>
        <w:numPr>
          <w:ilvl w:val="0"/>
          <w:numId w:val="28"/>
        </w:numPr>
        <w:shd w:val="clear" w:color="auto" w:fill="auto"/>
        <w:tabs>
          <w:tab w:val="left" w:pos="710"/>
        </w:tabs>
        <w:spacing w:line="240" w:lineRule="auto"/>
        <w:ind w:left="700" w:hanging="340"/>
        <w:jc w:val="left"/>
        <w:rPr>
          <w:sz w:val="24"/>
          <w:szCs w:val="24"/>
        </w:rPr>
      </w:pPr>
      <w:r w:rsidRPr="003C0B97">
        <w:rPr>
          <w:sz w:val="24"/>
          <w:szCs w:val="24"/>
        </w:rPr>
        <w:t>накопление опыта научно-исследовательской деятельности по схеме: целеполагание</w:t>
      </w:r>
      <w:r>
        <w:rPr>
          <w:sz w:val="24"/>
          <w:szCs w:val="24"/>
        </w:rPr>
        <w:sym w:font="Symbol" w:char="F0AE"/>
      </w:r>
      <w:r w:rsidRPr="003C0B97">
        <w:rPr>
          <w:sz w:val="24"/>
          <w:szCs w:val="24"/>
        </w:rPr>
        <w:t xml:space="preserve"> наблюдение</w:t>
      </w:r>
      <w:r>
        <w:rPr>
          <w:sz w:val="24"/>
          <w:szCs w:val="24"/>
        </w:rPr>
        <w:sym w:font="Symbol" w:char="F0AE"/>
      </w:r>
      <w:r w:rsidRPr="003C0B97">
        <w:rPr>
          <w:sz w:val="24"/>
          <w:szCs w:val="24"/>
        </w:rPr>
        <w:t xml:space="preserve"> эксперимент</w:t>
      </w:r>
      <w:r>
        <w:rPr>
          <w:sz w:val="24"/>
          <w:szCs w:val="24"/>
        </w:rPr>
        <w:sym w:font="Symbol" w:char="F0AE"/>
      </w:r>
      <w:r w:rsidRPr="003C0B97">
        <w:rPr>
          <w:sz w:val="24"/>
          <w:szCs w:val="24"/>
        </w:rPr>
        <w:t xml:space="preserve"> анализ</w:t>
      </w:r>
      <w:r>
        <w:rPr>
          <w:sz w:val="24"/>
          <w:szCs w:val="24"/>
        </w:rPr>
        <w:sym w:font="Symbol" w:char="F0AE"/>
      </w:r>
      <w:r w:rsidRPr="003C0B97">
        <w:rPr>
          <w:sz w:val="24"/>
          <w:szCs w:val="24"/>
        </w:rPr>
        <w:t xml:space="preserve"> выводы.</w:t>
      </w:r>
    </w:p>
    <w:p w:rsidR="0096479B" w:rsidRPr="003C0B97" w:rsidRDefault="0096479B" w:rsidP="0096479B">
      <w:pPr>
        <w:pStyle w:val="a5"/>
        <w:shd w:val="clear" w:color="auto" w:fill="FFFFFF"/>
        <w:spacing w:before="30" w:beforeAutospacing="0" w:after="30" w:afterAutospacing="0"/>
        <w:jc w:val="both"/>
        <w:rPr>
          <w:color w:val="000000"/>
        </w:rPr>
      </w:pPr>
    </w:p>
    <w:p w:rsidR="0096479B" w:rsidRPr="0096479B" w:rsidRDefault="0096479B" w:rsidP="0096479B">
      <w:pPr>
        <w:pStyle w:val="a5"/>
        <w:shd w:val="clear" w:color="auto" w:fill="FFFFFF"/>
        <w:spacing w:before="30" w:beforeAutospacing="0" w:after="30" w:afterAutospacing="0"/>
        <w:ind w:firstLine="567"/>
        <w:jc w:val="both"/>
        <w:rPr>
          <w:rFonts w:ascii="Times New Roman" w:hAnsi="Times New Roman"/>
          <w:color w:val="000000"/>
        </w:rPr>
      </w:pPr>
      <w:r w:rsidRPr="0096479B">
        <w:rPr>
          <w:rFonts w:ascii="Times New Roman" w:hAnsi="Times New Roman"/>
          <w:bCs/>
          <w:color w:val="000000"/>
        </w:rPr>
        <w:t>Сумма результатов позволит с</w:t>
      </w:r>
      <w:r w:rsidRPr="0096479B">
        <w:rPr>
          <w:rFonts w:ascii="Times New Roman" w:hAnsi="Times New Roman"/>
          <w:color w:val="000000"/>
        </w:rPr>
        <w:t>формировать у детей навыки </w:t>
      </w:r>
      <w:r w:rsidRPr="0096479B">
        <w:rPr>
          <w:rFonts w:ascii="Times New Roman" w:hAnsi="Times New Roman"/>
          <w:b/>
          <w:bCs/>
          <w:color w:val="000000"/>
        </w:rPr>
        <w:t>самостоятельности: самоанализа,</w:t>
      </w:r>
      <w:r w:rsidRPr="0096479B">
        <w:rPr>
          <w:rFonts w:ascii="Times New Roman" w:hAnsi="Times New Roman"/>
          <w:color w:val="000000"/>
        </w:rPr>
        <w:t> </w:t>
      </w:r>
      <w:r w:rsidRPr="0096479B">
        <w:rPr>
          <w:rFonts w:ascii="Times New Roman" w:hAnsi="Times New Roman"/>
          <w:b/>
          <w:bCs/>
          <w:color w:val="000000"/>
        </w:rPr>
        <w:t>самооценки, самоуправления.</w:t>
      </w:r>
      <w:r w:rsidRPr="0096479B">
        <w:rPr>
          <w:rFonts w:ascii="Times New Roman" w:hAnsi="Times New Roman"/>
          <w:color w:val="000000"/>
        </w:rPr>
        <w:t> Эти навыки необходимы учащимся не только в школе, но и во взрослой жизни. Они должны уметь анализировать свою деятельность, не бояться принимать самостоятельно решение, уметь отвечать за свои поступки, накапливать и передавать свой опыт своим сверстникам.</w:t>
      </w:r>
    </w:p>
    <w:p w:rsidR="0096479B" w:rsidRPr="0096479B" w:rsidRDefault="0096479B" w:rsidP="0096479B">
      <w:pPr>
        <w:pStyle w:val="a5"/>
        <w:shd w:val="clear" w:color="auto" w:fill="FFFFFF"/>
        <w:spacing w:before="30" w:beforeAutospacing="0" w:after="30" w:afterAutospacing="0"/>
        <w:jc w:val="center"/>
        <w:rPr>
          <w:rFonts w:ascii="Times New Roman" w:hAnsi="Times New Roman"/>
          <w:color w:val="000000"/>
        </w:rPr>
      </w:pPr>
    </w:p>
    <w:p w:rsidR="0096479B" w:rsidRPr="001E4011" w:rsidRDefault="0096479B" w:rsidP="0096479B">
      <w:pPr>
        <w:pStyle w:val="a5"/>
        <w:shd w:val="clear" w:color="auto" w:fill="FFFFFF"/>
        <w:spacing w:before="30" w:beforeAutospacing="0" w:after="0" w:afterAutospacing="0"/>
        <w:ind w:firstLine="567"/>
        <w:jc w:val="center"/>
        <w:rPr>
          <w:color w:val="000000"/>
        </w:rPr>
      </w:pPr>
      <w:r w:rsidRPr="001E4011">
        <w:rPr>
          <w:b/>
          <w:bCs/>
          <w:color w:val="000000"/>
        </w:rPr>
        <w:t> </w:t>
      </w:r>
    </w:p>
    <w:p w:rsidR="0096479B" w:rsidRDefault="0096479B" w:rsidP="0096479B">
      <w:pPr>
        <w:shd w:val="clear" w:color="auto" w:fill="FFFFFF"/>
        <w:spacing w:before="30" w:after="30"/>
        <w:rPr>
          <w:rStyle w:val="10"/>
          <w:rFonts w:ascii="Times New Roman" w:eastAsia="Arial Unicode MS" w:hAnsi="Times New Roman" w:cs="Arial Unicode MS"/>
          <w:b w:val="0"/>
          <w:bCs w:val="0"/>
          <w:kern w:val="0"/>
          <w:sz w:val="24"/>
          <w:szCs w:val="24"/>
        </w:rPr>
      </w:pPr>
      <w:r w:rsidRPr="001E4011">
        <w:rPr>
          <w:rStyle w:val="10"/>
          <w:rFonts w:ascii="Times New Roman" w:eastAsia="Arial Unicode MS" w:hAnsi="Times New Roman" w:cs="Arial Unicode MS"/>
          <w:b w:val="0"/>
          <w:bCs w:val="0"/>
          <w:kern w:val="0"/>
          <w:sz w:val="24"/>
          <w:szCs w:val="24"/>
        </w:rPr>
        <w:t> </w:t>
      </w:r>
    </w:p>
    <w:p w:rsidR="0096479B" w:rsidRDefault="0096479B" w:rsidP="0096479B">
      <w:pPr>
        <w:shd w:val="clear" w:color="auto" w:fill="FFFFFF"/>
        <w:spacing w:before="30" w:after="30"/>
        <w:jc w:val="center"/>
        <w:rPr>
          <w:rStyle w:val="10"/>
          <w:rFonts w:ascii="Times New Roman" w:eastAsia="Arial Unicode MS" w:hAnsi="Times New Roman" w:cs="Arial Unicode MS"/>
          <w:b w:val="0"/>
          <w:bCs w:val="0"/>
          <w:kern w:val="0"/>
          <w:sz w:val="24"/>
          <w:szCs w:val="24"/>
        </w:rPr>
        <w:sectPr w:rsidR="0096479B" w:rsidSect="0096479B">
          <w:footerReference w:type="default" r:id="rId13"/>
          <w:type w:val="continuous"/>
          <w:pgSz w:w="11906" w:h="16838"/>
          <w:pgMar w:top="709" w:right="1134" w:bottom="709" w:left="1134" w:header="708" w:footer="708" w:gutter="0"/>
          <w:cols w:space="708"/>
          <w:docGrid w:linePitch="360"/>
        </w:sectPr>
      </w:pPr>
    </w:p>
    <w:p w:rsidR="0096479B" w:rsidRPr="005D65A5" w:rsidRDefault="0096479B" w:rsidP="0096479B">
      <w:pPr>
        <w:shd w:val="clear" w:color="auto" w:fill="FFFFFF"/>
        <w:spacing w:before="30" w:after="30"/>
        <w:jc w:val="center"/>
        <w:rPr>
          <w:rStyle w:val="10"/>
          <w:rFonts w:ascii="Times New Roman" w:eastAsia="Arial Unicode MS" w:hAnsi="Times New Roman" w:cs="Arial Unicode MS"/>
          <w:bCs w:val="0"/>
          <w:kern w:val="0"/>
          <w:sz w:val="28"/>
          <w:szCs w:val="24"/>
        </w:rPr>
      </w:pPr>
      <w:r w:rsidRPr="005D65A5">
        <w:rPr>
          <w:rStyle w:val="10"/>
          <w:rFonts w:ascii="Times New Roman" w:eastAsia="Arial Unicode MS" w:hAnsi="Times New Roman" w:cs="Arial Unicode MS"/>
          <w:bCs w:val="0"/>
          <w:kern w:val="0"/>
          <w:sz w:val="28"/>
          <w:szCs w:val="24"/>
        </w:rPr>
        <w:lastRenderedPageBreak/>
        <w:t xml:space="preserve">Содержание Программы </w:t>
      </w:r>
    </w:p>
    <w:p w:rsidR="0096479B" w:rsidRPr="0096479B" w:rsidRDefault="0096479B" w:rsidP="0096479B">
      <w:pPr>
        <w:shd w:val="clear" w:color="auto" w:fill="FFFFFF"/>
        <w:spacing w:before="30" w:after="30"/>
        <w:jc w:val="center"/>
        <w:rPr>
          <w:rStyle w:val="10"/>
          <w:rFonts w:ascii="Times New Roman" w:eastAsia="Arial Unicode MS" w:hAnsi="Times New Roman" w:cs="Arial Unicode MS"/>
          <w:b w:val="0"/>
          <w:bCs w:val="0"/>
          <w:kern w:val="0"/>
          <w:sz w:val="12"/>
          <w:szCs w:val="24"/>
        </w:rPr>
      </w:pPr>
      <w:r w:rsidRPr="0096479B">
        <w:rPr>
          <w:rStyle w:val="10"/>
          <w:rFonts w:ascii="Times New Roman" w:eastAsia="Arial Unicode MS" w:hAnsi="Times New Roman" w:cs="Arial Unicode MS"/>
          <w:b w:val="0"/>
          <w:bCs w:val="0"/>
          <w:kern w:val="0"/>
          <w:sz w:val="12"/>
          <w:szCs w:val="24"/>
        </w:rPr>
        <w:t xml:space="preserve"> </w:t>
      </w:r>
    </w:p>
    <w:tbl>
      <w:tblPr>
        <w:tblW w:w="15417" w:type="dxa"/>
        <w:tblLayout w:type="fixed"/>
        <w:tblCellMar>
          <w:left w:w="0" w:type="dxa"/>
          <w:right w:w="0" w:type="dxa"/>
        </w:tblCellMar>
        <w:tblLook w:val="04A0"/>
      </w:tblPr>
      <w:tblGrid>
        <w:gridCol w:w="2235"/>
        <w:gridCol w:w="3969"/>
        <w:gridCol w:w="4961"/>
        <w:gridCol w:w="4252"/>
      </w:tblGrid>
      <w:tr w:rsidR="0096479B" w:rsidRPr="0096479B" w:rsidTr="00663EE7">
        <w:tc>
          <w:tcPr>
            <w:tcW w:w="223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b/>
                <w:bCs/>
              </w:rPr>
              <w:t>Направление</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center"/>
              <w:rPr>
                <w:rFonts w:ascii="Times New Roman" w:hAnsi="Times New Roman" w:cs="Times New Roman"/>
              </w:rPr>
            </w:pPr>
            <w:r w:rsidRPr="0096479B">
              <w:rPr>
                <w:rFonts w:ascii="Times New Roman" w:hAnsi="Times New Roman" w:cs="Times New Roman"/>
                <w:b/>
                <w:bCs/>
              </w:rPr>
              <w:t>Цель</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center"/>
              <w:rPr>
                <w:rFonts w:ascii="Times New Roman" w:hAnsi="Times New Roman" w:cs="Times New Roman"/>
              </w:rPr>
            </w:pPr>
            <w:r w:rsidRPr="0096479B">
              <w:rPr>
                <w:rFonts w:ascii="Times New Roman" w:hAnsi="Times New Roman" w:cs="Times New Roman"/>
                <w:b/>
                <w:bCs/>
              </w:rPr>
              <w:t>Пути реализации</w:t>
            </w:r>
          </w:p>
        </w:tc>
        <w:tc>
          <w:tcPr>
            <w:tcW w:w="42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b/>
                <w:bCs/>
              </w:rPr>
              <w:t>Предполагаемый результат</w:t>
            </w:r>
          </w:p>
        </w:tc>
      </w:tr>
      <w:tr w:rsidR="0096479B" w:rsidRPr="0096479B" w:rsidTr="00663EE7">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b/>
                <w:bCs/>
              </w:rPr>
              <w:t>Интеллектуальное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Осознание учащимися значимости развитого интеллекта для будущего личностного самоутверждения и успешного взаимодействия с окружающим миром.</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-школьная сеть ОДО, работа факультативов и предметных кружков;</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-участие в олимпиадах, интеллектуальных марафонах, конкурсах научно-исследовательских работ;</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индивидуальные занятия с детьми</w:t>
            </w:r>
            <w:r w:rsidRPr="0096479B">
              <w:rPr>
                <w:rFonts w:ascii="Times New Roman" w:hAnsi="Times New Roman" w:cs="Times New Roman"/>
              </w:rPr>
              <w:br/>
              <w:t>- познавательные экскурсии,</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развитие интеллектуальных способностей  ученика;</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-формирование самостоятельного мышления.</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color w:val="403152"/>
              </w:rPr>
              <w:t> </w:t>
            </w:r>
          </w:p>
        </w:tc>
      </w:tr>
      <w:tr w:rsidR="0096479B" w:rsidRPr="0096479B" w:rsidTr="00663EE7">
        <w:trPr>
          <w:trHeight w:val="2791"/>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b/>
                <w:bCs/>
              </w:rPr>
              <w:t>Гражданско-патриотическое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pStyle w:val="western"/>
              <w:spacing w:before="0" w:beforeAutospacing="0" w:after="0"/>
              <w:jc w:val="both"/>
            </w:pPr>
            <w:r w:rsidRPr="0096479B">
              <w:t>Воспитание гражданственности, патриотизма, уважения к правам, свободам и обязанностям человека.</w:t>
            </w:r>
          </w:p>
          <w:p w:rsidR="0096479B" w:rsidRPr="0096479B" w:rsidRDefault="0096479B" w:rsidP="00663EE7">
            <w:pPr>
              <w:shd w:val="clear" w:color="auto" w:fill="FFFFFF"/>
              <w:jc w:val="both"/>
              <w:rPr>
                <w:rFonts w:ascii="Times New Roman" w:hAnsi="Times New Roman" w:cs="Times New Roman"/>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школьные мероприятия патриотической направленности, поисковая работа, ведение школьной Книги Памяти, патриотические акции, помощь ветераным;,</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-тематические классные часы по патриотической тематике;</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 благоустройство обелисков и памятников в сельском поселении:</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 Вахта Памяти, проведение сельских праздничных концертов к Дню Победы</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формирование</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гражданско-нравственной</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 позиции;</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-развитое чувство собственного достоинства,</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самодисциплина;</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 осознание учащимися связей современной</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  судьбы Отечества с  его</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 прошлым и будущем.</w:t>
            </w:r>
          </w:p>
        </w:tc>
      </w:tr>
      <w:tr w:rsidR="0096479B" w:rsidRPr="0096479B" w:rsidTr="00663EE7">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b/>
                <w:bCs/>
              </w:rPr>
              <w:t>Нравственное и духовное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pStyle w:val="western"/>
              <w:spacing w:before="0" w:beforeAutospacing="0" w:after="0"/>
              <w:jc w:val="both"/>
            </w:pPr>
            <w:r w:rsidRPr="0096479B">
              <w:t>Воспитание нравственных чувств и этического сознания, формирование у учащихся осознания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96479B" w:rsidRPr="0096479B" w:rsidRDefault="0096479B" w:rsidP="00663EE7">
            <w:pPr>
              <w:shd w:val="clear" w:color="auto" w:fill="FFFFFF"/>
              <w:jc w:val="both"/>
              <w:rPr>
                <w:rFonts w:ascii="Times New Roman" w:hAnsi="Times New Roman" w:cs="Times New Roman"/>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тематические уроки, беседы, мастер-классы</w:t>
            </w:r>
            <w:r w:rsidRPr="0096479B">
              <w:rPr>
                <w:rFonts w:ascii="Times New Roman" w:hAnsi="Times New Roman" w:cs="Times New Roman"/>
              </w:rPr>
              <w:br/>
              <w:t>- конкурсы детских творческих работ,</w:t>
            </w:r>
            <w:r w:rsidRPr="0096479B">
              <w:rPr>
                <w:rFonts w:ascii="Times New Roman" w:hAnsi="Times New Roman" w:cs="Times New Roman"/>
              </w:rPr>
              <w:br/>
              <w:t xml:space="preserve">- календарные праздники, </w:t>
            </w:r>
            <w:r w:rsidRPr="0096479B">
              <w:rPr>
                <w:rFonts w:ascii="Times New Roman" w:hAnsi="Times New Roman" w:cs="Times New Roman"/>
              </w:rPr>
              <w:br/>
              <w:t>- участие в творческих смотрах и конкурсах.</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-основные представления о моральных нормах и правилах нравственного поведения, в том числе  об этических нормах взаимоотношений в семье, между поколениями,</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 xml:space="preserve">-нравственно-этический </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-уважительное отношение к традиционным религиям;</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-неравнодушие к жизненным проблемам других людей, сочувствие  к человеку, находящемуся в трудной ситуации;</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способность</w:t>
            </w:r>
          </w:p>
        </w:tc>
      </w:tr>
      <w:tr w:rsidR="0096479B" w:rsidRPr="0096479B" w:rsidTr="00663EE7">
        <w:trPr>
          <w:trHeight w:val="495"/>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b/>
                <w:bCs/>
              </w:rPr>
              <w:lastRenderedPageBreak/>
              <w:t>Экологическое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pStyle w:val="western"/>
              <w:spacing w:before="0" w:beforeAutospacing="0" w:after="0"/>
              <w:jc w:val="both"/>
            </w:pPr>
            <w:r w:rsidRPr="0096479B">
              <w:t>Воспитание ценностного отношения к природе, окружающей среде.</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color w:val="403152"/>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классные и библиотечные часы;</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исследовательская работа (проектная деятельность) – научные исследования школьников под руководством преподавателей и научных сотрудников Окского заповедника;</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экологические праздники и мероприятия;</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участие в экологических конкурсах, конференциях и олимпиадах;</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практическая помощь природе - кормушки, скворечники, экологические практико-ориентированные акции и рейды, субботники;</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походы и экскурсии;</w:t>
            </w:r>
          </w:p>
          <w:p w:rsidR="0096479B" w:rsidRPr="0096479B" w:rsidRDefault="0096479B" w:rsidP="00663EE7">
            <w:pPr>
              <w:shd w:val="clear" w:color="auto" w:fill="FFFFFF"/>
              <w:jc w:val="both"/>
              <w:rPr>
                <w:rFonts w:ascii="Times New Roman" w:hAnsi="Times New Roman" w:cs="Times New Roman"/>
                <w:sz w:val="28"/>
                <w:szCs w:val="28"/>
              </w:rPr>
            </w:pPr>
            <w:r w:rsidRPr="0096479B">
              <w:rPr>
                <w:rFonts w:ascii="Times New Roman" w:hAnsi="Times New Roman" w:cs="Times New Roman"/>
              </w:rPr>
              <w:t>- встречи и беседы с учеными Окского заповедника, экологами, инспекторами лесной охраны, школьниками других школ</w:t>
            </w:r>
            <w:r w:rsidRPr="0096479B">
              <w:rPr>
                <w:rFonts w:ascii="Times New Roman" w:hAnsi="Times New Roman" w:cs="Times New Roman"/>
                <w:sz w:val="28"/>
                <w:szCs w:val="28"/>
              </w:rPr>
              <w:t>.</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color w:val="403152"/>
              </w:rPr>
              <w:t> </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социально ориентированная личность с развитым экологическим сознанием, соблюдающая нравственные и правовые принципы природопользования, ведущая актив</w:t>
            </w:r>
            <w:r w:rsidRPr="0096479B">
              <w:rPr>
                <w:rFonts w:ascii="Times New Roman" w:hAnsi="Times New Roman" w:cs="Times New Roman"/>
              </w:rPr>
              <w:softHyphen/>
              <w:t>ную природоохранительную деятельность, противодействующая нарушителям экологических связей в биосфере.</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color w:val="403152"/>
              </w:rPr>
              <w:t> </w:t>
            </w:r>
          </w:p>
        </w:tc>
      </w:tr>
      <w:tr w:rsidR="0096479B" w:rsidRPr="0096479B" w:rsidTr="00663EE7">
        <w:trPr>
          <w:trHeight w:val="540"/>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b/>
                <w:bCs/>
              </w:rPr>
              <w:t>Здоровьесберегающее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pStyle w:val="western"/>
              <w:spacing w:before="0" w:beforeAutospacing="0" w:after="0"/>
              <w:jc w:val="both"/>
            </w:pPr>
            <w:r w:rsidRPr="0096479B">
              <w:t>Формирование ценностного отношения к здоровью и здоровому образу жизни.</w:t>
            </w:r>
          </w:p>
          <w:p w:rsidR="0096479B" w:rsidRPr="0096479B" w:rsidRDefault="0096479B" w:rsidP="00663EE7">
            <w:pPr>
              <w:shd w:val="clear" w:color="auto" w:fill="FFFFFF"/>
              <w:jc w:val="both"/>
              <w:rPr>
                <w:rFonts w:ascii="Times New Roman" w:hAnsi="Times New Roman" w:cs="Times New Roman"/>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-приобретение знаний и навыков здорового образа жизни;</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накопление информации о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  представителями профессий, предъявляющих высокие требования к здоровью);</w:t>
            </w:r>
          </w:p>
          <w:p w:rsidR="0096479B" w:rsidRPr="0096479B" w:rsidRDefault="0096479B" w:rsidP="00663EE7">
            <w:pPr>
              <w:shd w:val="clear" w:color="auto" w:fill="FFFFFF"/>
              <w:jc w:val="both"/>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-участие в спортивных играх и соревнованиях разного уровня, соответственно возрасту и физической подготовке обучающихся;</w:t>
            </w:r>
          </w:p>
          <w:p w:rsidR="0096479B" w:rsidRPr="0096479B" w:rsidRDefault="0096479B" w:rsidP="00663EE7">
            <w:pPr>
              <w:shd w:val="clear" w:color="auto" w:fill="FFFFFF"/>
              <w:jc w:val="both"/>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spacing w:val="-10"/>
                <w:kern w:val="0"/>
                <w:sz w:val="24"/>
                <w:szCs w:val="24"/>
              </w:rPr>
              <w:t>-</w:t>
            </w:r>
            <w:r w:rsidRPr="0096479B">
              <w:rPr>
                <w:rStyle w:val="10"/>
                <w:rFonts w:ascii="Times New Roman" w:eastAsia="Arial Unicode MS" w:hAnsi="Times New Roman"/>
                <w:b w:val="0"/>
                <w:bCs w:val="0"/>
                <w:kern w:val="0"/>
                <w:sz w:val="24"/>
                <w:szCs w:val="24"/>
              </w:rPr>
              <w:t xml:space="preserve">получение знаний о возможном негативном </w:t>
            </w:r>
            <w:r w:rsidRPr="0096479B">
              <w:rPr>
                <w:rStyle w:val="10"/>
                <w:rFonts w:ascii="Times New Roman" w:eastAsia="Arial Unicode MS" w:hAnsi="Times New Roman"/>
                <w:b w:val="0"/>
                <w:bCs w:val="0"/>
                <w:kern w:val="0"/>
                <w:sz w:val="24"/>
                <w:szCs w:val="24"/>
              </w:rPr>
              <w:lastRenderedPageBreak/>
              <w:t>влиянии компьютерных игр, телевидения, рекламы на здоровье человека (в рамках бесед с педагогами, родителями).</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lastRenderedPageBreak/>
              <w:t>-ценностное отношение к своему здоровью, здоровью близких и окружающих людей;</w:t>
            </w:r>
          </w:p>
          <w:p w:rsidR="0096479B" w:rsidRPr="0096479B" w:rsidRDefault="0096479B" w:rsidP="00663EE7">
            <w:pPr>
              <w:shd w:val="clear" w:color="auto" w:fill="FFFFFF"/>
              <w:jc w:val="both"/>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-первоначальный личный опыт здоровьесберегающей деятельности;</w:t>
            </w:r>
          </w:p>
          <w:p w:rsidR="0096479B" w:rsidRPr="0096479B" w:rsidRDefault="0096479B" w:rsidP="00663EE7">
            <w:pPr>
              <w:shd w:val="clear" w:color="auto" w:fill="FFFFFF"/>
              <w:jc w:val="both"/>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 представления о роли физической культуры и спорта для здоровья человека, его образования, труда и творчества;</w:t>
            </w:r>
          </w:p>
          <w:p w:rsidR="0096479B" w:rsidRPr="0096479B" w:rsidRDefault="0096479B" w:rsidP="00663EE7">
            <w:pPr>
              <w:shd w:val="clear" w:color="auto" w:fill="FFFFFF"/>
              <w:jc w:val="both"/>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-знания о возможном негативном влиянии компьютерных игр, телевидения, рекламы на здоровье человека, навыки здорового образа жизни.</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color w:val="403152"/>
              </w:rPr>
              <w:t> </w:t>
            </w:r>
          </w:p>
        </w:tc>
      </w:tr>
      <w:tr w:rsidR="0096479B" w:rsidRPr="0096479B" w:rsidTr="00663EE7">
        <w:trPr>
          <w:trHeight w:val="795"/>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b/>
                <w:bCs/>
              </w:rPr>
              <w:lastRenderedPageBreak/>
              <w:t>Правовое и социокультурное воспитание, формирование коммуникативной культуры.</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6479B" w:rsidRPr="0096479B" w:rsidRDefault="0096479B" w:rsidP="00663EE7">
            <w:pPr>
              <w:pStyle w:val="western"/>
              <w:spacing w:before="0" w:beforeAutospacing="0" w:after="0"/>
              <w:jc w:val="both"/>
            </w:pPr>
            <w:r w:rsidRPr="0096479B">
              <w:rPr>
                <w:color w:val="000000"/>
              </w:rPr>
              <w:t xml:space="preserve">Формирование новой социально-адаптированной личности, которая востребована обществом, обладающей </w:t>
            </w:r>
            <w:r w:rsidRPr="0096479B">
              <w:rPr>
                <w:color w:val="242C2E"/>
              </w:rPr>
              <w:t>правовой и электоральной культурой, представлениями об основных правах и обязанностях, о принципах демократии, об уважении к правам человека и свободе личности.</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занятия внеурочной деятельности и ОДО по основам правовой культуры;</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разработка и реализация социальных проектов;</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участие детей в школьном самоуправлении;</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xml:space="preserve">- активная работа школьного волонтерского отряда «Горячие сердца» </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jc w:val="both"/>
              <w:rPr>
                <w:rFonts w:ascii="Times New Roman" w:hAnsi="Times New Roman" w:cs="Times New Roman"/>
                <w:color w:val="403152"/>
              </w:rPr>
            </w:pPr>
            <w:r w:rsidRPr="0096479B">
              <w:rPr>
                <w:rFonts w:ascii="Times New Roman" w:hAnsi="Times New Roman" w:cs="Times New Roman"/>
                <w:color w:val="403152"/>
              </w:rPr>
              <w:t> - координация своих действий с действиями партнеров;</w:t>
            </w:r>
          </w:p>
          <w:p w:rsidR="0096479B" w:rsidRPr="0096479B" w:rsidRDefault="0096479B" w:rsidP="00663EE7">
            <w:pPr>
              <w:shd w:val="clear" w:color="auto" w:fill="FFFFFF"/>
              <w:jc w:val="both"/>
              <w:rPr>
                <w:rFonts w:ascii="Times New Roman" w:hAnsi="Times New Roman" w:cs="Times New Roman"/>
                <w:color w:val="403152"/>
              </w:rPr>
            </w:pPr>
            <w:r w:rsidRPr="0096479B">
              <w:rPr>
                <w:rFonts w:ascii="Times New Roman" w:hAnsi="Times New Roman" w:cs="Times New Roman"/>
                <w:color w:val="403152"/>
              </w:rPr>
              <w:t>- умение планировать совместную деятельность;</w:t>
            </w:r>
          </w:p>
          <w:p w:rsidR="0096479B" w:rsidRPr="0096479B" w:rsidRDefault="0096479B" w:rsidP="00663EE7">
            <w:pPr>
              <w:shd w:val="clear" w:color="auto" w:fill="FFFFFF"/>
              <w:jc w:val="both"/>
              <w:rPr>
                <w:rFonts w:ascii="Times New Roman" w:hAnsi="Times New Roman" w:cs="Times New Roman"/>
                <w:color w:val="403152"/>
              </w:rPr>
            </w:pPr>
            <w:r w:rsidRPr="0096479B">
              <w:rPr>
                <w:rFonts w:ascii="Times New Roman" w:hAnsi="Times New Roman" w:cs="Times New Roman"/>
                <w:color w:val="403152"/>
              </w:rPr>
              <w:t>- содействовать разрешению конфликтов, учитывая позиции участников;</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color w:val="403152"/>
              </w:rPr>
              <w:t>- овладение основами правовой культуры</w:t>
            </w:r>
          </w:p>
        </w:tc>
      </w:tr>
      <w:tr w:rsidR="0096479B" w:rsidRPr="0096479B" w:rsidTr="00663EE7">
        <w:trPr>
          <w:trHeight w:val="795"/>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b/>
                <w:bCs/>
              </w:rPr>
              <w:t>Культуроведческое и эстетическое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pStyle w:val="western"/>
              <w:spacing w:before="0" w:beforeAutospacing="0" w:after="0"/>
              <w:jc w:val="both"/>
              <w:rPr>
                <w:color w:val="000000"/>
              </w:rPr>
            </w:pPr>
            <w:r w:rsidRPr="0096479B">
              <w:rPr>
                <w:color w:val="000000"/>
              </w:rPr>
              <w:t>Воспитание ценностного отношения к прекрасному, формирование представлений об эстетических идеалах и ценностях.</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rPr>
              <w:t>- занятия внеурочной деятельности и ОДО;</w:t>
            </w:r>
          </w:p>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rPr>
              <w:t>- тематические классные часы, беседы, мастер-классы;</w:t>
            </w:r>
          </w:p>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rPr>
              <w:t>- посещение театров, музеев, выставок;</w:t>
            </w:r>
            <w:r w:rsidRPr="0096479B">
              <w:rPr>
                <w:rFonts w:ascii="Times New Roman" w:hAnsi="Times New Roman" w:cs="Times New Roman"/>
              </w:rPr>
              <w:br/>
              <w:t>- организация выставок работ местных художников в школе, работа стенда «История одного шедевра»;</w:t>
            </w:r>
          </w:p>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rPr>
              <w:t>- участие в творческих конкурсах</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rPr>
              <w:t>- формирование</w:t>
            </w:r>
          </w:p>
          <w:p w:rsidR="0096479B" w:rsidRPr="0096479B" w:rsidRDefault="0096479B" w:rsidP="00663EE7">
            <w:pPr>
              <w:pStyle w:val="a5"/>
              <w:shd w:val="clear" w:color="auto" w:fill="FFFFFF"/>
              <w:spacing w:before="0" w:beforeAutospacing="0" w:after="0" w:afterAutospacing="0"/>
              <w:rPr>
                <w:rFonts w:ascii="Times New Roman" w:hAnsi="Times New Roman"/>
              </w:rPr>
            </w:pPr>
            <w:r w:rsidRPr="0096479B">
              <w:rPr>
                <w:rFonts w:ascii="Times New Roman" w:hAnsi="Times New Roman"/>
              </w:rPr>
              <w:t>эстетические качеств,</w:t>
            </w:r>
          </w:p>
          <w:p w:rsidR="0096479B" w:rsidRPr="0096479B" w:rsidRDefault="0096479B" w:rsidP="00663EE7">
            <w:pPr>
              <w:pStyle w:val="a5"/>
              <w:shd w:val="clear" w:color="auto" w:fill="FFFFFF"/>
              <w:spacing w:before="0" w:beforeAutospacing="0" w:after="0" w:afterAutospacing="0"/>
              <w:rPr>
                <w:rFonts w:ascii="Times New Roman" w:hAnsi="Times New Roman"/>
              </w:rPr>
            </w:pPr>
            <w:r w:rsidRPr="0096479B">
              <w:rPr>
                <w:rFonts w:ascii="Times New Roman" w:hAnsi="Times New Roman"/>
              </w:rPr>
              <w:t> способствующих</w:t>
            </w:r>
          </w:p>
          <w:p w:rsidR="0096479B" w:rsidRPr="0096479B" w:rsidRDefault="0096479B" w:rsidP="00663EE7">
            <w:pPr>
              <w:pStyle w:val="a5"/>
              <w:shd w:val="clear" w:color="auto" w:fill="FFFFFF"/>
              <w:spacing w:before="0" w:beforeAutospacing="0" w:after="0" w:afterAutospacing="0"/>
              <w:rPr>
                <w:rFonts w:ascii="Times New Roman" w:hAnsi="Times New Roman"/>
              </w:rPr>
            </w:pPr>
            <w:r w:rsidRPr="0096479B">
              <w:rPr>
                <w:rFonts w:ascii="Times New Roman" w:hAnsi="Times New Roman"/>
              </w:rPr>
              <w:t xml:space="preserve">успешной адаптации в жизни; </w:t>
            </w:r>
          </w:p>
          <w:p w:rsidR="0096479B" w:rsidRPr="0096479B" w:rsidRDefault="0096479B" w:rsidP="00663EE7">
            <w:pPr>
              <w:shd w:val="clear" w:color="auto" w:fill="FFFFFF"/>
              <w:jc w:val="both"/>
              <w:rPr>
                <w:rFonts w:ascii="Times New Roman" w:hAnsi="Times New Roman" w:cs="Times New Roman"/>
              </w:rPr>
            </w:pPr>
            <w:r w:rsidRPr="0096479B">
              <w:rPr>
                <w:rFonts w:ascii="Times New Roman" w:hAnsi="Times New Roman" w:cs="Times New Roman"/>
              </w:rPr>
              <w:t> - развитые индивидуальные</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творческие способности;</w:t>
            </w:r>
          </w:p>
          <w:p w:rsidR="0096479B" w:rsidRPr="0096479B" w:rsidRDefault="0096479B" w:rsidP="00663EE7">
            <w:pPr>
              <w:pStyle w:val="a5"/>
              <w:shd w:val="clear" w:color="auto" w:fill="FFFFFF"/>
              <w:spacing w:before="0" w:beforeAutospacing="0" w:after="0" w:afterAutospacing="0"/>
              <w:jc w:val="both"/>
              <w:rPr>
                <w:rFonts w:ascii="Times New Roman" w:hAnsi="Times New Roman"/>
              </w:rPr>
            </w:pPr>
            <w:r w:rsidRPr="0096479B">
              <w:rPr>
                <w:rFonts w:ascii="Times New Roman" w:hAnsi="Times New Roman"/>
              </w:rPr>
              <w:t>- навыки практического опыта в производстве культурного продукта</w:t>
            </w:r>
          </w:p>
          <w:p w:rsidR="0096479B" w:rsidRPr="0096479B" w:rsidRDefault="0096479B" w:rsidP="00663EE7">
            <w:pPr>
              <w:pStyle w:val="a5"/>
              <w:shd w:val="clear" w:color="auto" w:fill="FFFFFF"/>
              <w:spacing w:before="0" w:beforeAutospacing="0" w:after="0" w:afterAutospacing="0"/>
              <w:rPr>
                <w:rFonts w:ascii="Times New Roman" w:hAnsi="Times New Roman"/>
              </w:rPr>
            </w:pPr>
            <w:r w:rsidRPr="0096479B">
              <w:rPr>
                <w:rFonts w:ascii="Times New Roman" w:hAnsi="Times New Roman"/>
              </w:rPr>
              <w:t>культуры и</w:t>
            </w:r>
          </w:p>
          <w:p w:rsidR="0096479B" w:rsidRPr="0096479B" w:rsidRDefault="0096479B" w:rsidP="00663EE7">
            <w:pPr>
              <w:shd w:val="clear" w:color="auto" w:fill="FFFFFF"/>
              <w:rPr>
                <w:rFonts w:ascii="Times New Roman" w:hAnsi="Times New Roman" w:cs="Times New Roman"/>
              </w:rPr>
            </w:pPr>
            <w:r w:rsidRPr="0096479B">
              <w:rPr>
                <w:rFonts w:ascii="Times New Roman" w:hAnsi="Times New Roman" w:cs="Times New Roman"/>
              </w:rPr>
              <w:t> </w:t>
            </w:r>
          </w:p>
        </w:tc>
      </w:tr>
    </w:tbl>
    <w:p w:rsidR="0096479B" w:rsidRDefault="0096479B" w:rsidP="0096479B">
      <w:pPr>
        <w:shd w:val="clear" w:color="auto" w:fill="FFFFFF"/>
        <w:jc w:val="center"/>
        <w:rPr>
          <w:rStyle w:val="10"/>
          <w:rFonts w:ascii="Times New Roman" w:eastAsia="Arial Unicode MS" w:hAnsi="Times New Roman" w:cs="Arial Unicode MS"/>
          <w:b w:val="0"/>
          <w:bCs w:val="0"/>
          <w:kern w:val="0"/>
          <w:sz w:val="24"/>
          <w:szCs w:val="24"/>
        </w:rPr>
      </w:pPr>
    </w:p>
    <w:p w:rsidR="0096479B" w:rsidRDefault="0096479B" w:rsidP="0096479B">
      <w:pPr>
        <w:shd w:val="clear" w:color="auto" w:fill="FFFFFF"/>
        <w:spacing w:before="30" w:after="30"/>
        <w:ind w:firstLine="708"/>
        <w:jc w:val="both"/>
        <w:rPr>
          <w:rStyle w:val="10"/>
          <w:rFonts w:ascii="Times New Roman" w:eastAsia="Arial Unicode MS" w:hAnsi="Times New Roman" w:cs="Arial Unicode MS"/>
          <w:b w:val="0"/>
          <w:bCs w:val="0"/>
          <w:kern w:val="0"/>
          <w:sz w:val="24"/>
          <w:szCs w:val="24"/>
        </w:rPr>
      </w:pPr>
      <w:r>
        <w:rPr>
          <w:rStyle w:val="10"/>
          <w:rFonts w:ascii="Times New Roman" w:eastAsia="Arial Unicode MS" w:hAnsi="Times New Roman" w:cs="Arial Unicode MS"/>
          <w:b w:val="0"/>
          <w:bCs w:val="0"/>
          <w:kern w:val="0"/>
          <w:sz w:val="24"/>
          <w:szCs w:val="24"/>
        </w:rPr>
        <w:t>Содержание Программы предполагает наличие подпрограмм по каждому направлению. Реализация подпрограмм осуществляется всем педагогическим коллективом школы, опирается на деятельность школьного самоуправления и волонтерского отряда «Горячие сердца».</w:t>
      </w:r>
    </w:p>
    <w:p w:rsidR="004861B7" w:rsidRDefault="004861B7" w:rsidP="0096479B">
      <w:pPr>
        <w:shd w:val="clear" w:color="auto" w:fill="FFFFFF"/>
        <w:spacing w:before="30" w:after="30"/>
        <w:jc w:val="center"/>
        <w:rPr>
          <w:rStyle w:val="10"/>
          <w:rFonts w:ascii="Times New Roman" w:eastAsia="Arial Unicode MS" w:hAnsi="Times New Roman" w:cs="Arial Unicode MS"/>
          <w:bCs w:val="0"/>
          <w:kern w:val="0"/>
          <w:sz w:val="24"/>
          <w:szCs w:val="24"/>
        </w:rPr>
      </w:pPr>
    </w:p>
    <w:p w:rsidR="0096479B" w:rsidRPr="007B1EA7" w:rsidRDefault="0096479B" w:rsidP="0096479B">
      <w:pPr>
        <w:shd w:val="clear" w:color="auto" w:fill="FFFFFF"/>
        <w:spacing w:before="30" w:after="30"/>
        <w:jc w:val="center"/>
        <w:rPr>
          <w:rStyle w:val="10"/>
          <w:rFonts w:ascii="Times New Roman" w:eastAsia="Arial Unicode MS" w:hAnsi="Times New Roman" w:cs="Arial Unicode MS"/>
          <w:bCs w:val="0"/>
          <w:kern w:val="0"/>
          <w:sz w:val="24"/>
          <w:szCs w:val="24"/>
        </w:rPr>
      </w:pPr>
      <w:r>
        <w:rPr>
          <w:rStyle w:val="10"/>
          <w:rFonts w:ascii="Times New Roman" w:eastAsia="Arial Unicode MS" w:hAnsi="Times New Roman" w:cs="Arial Unicode MS"/>
          <w:bCs w:val="0"/>
          <w:kern w:val="0"/>
          <w:sz w:val="24"/>
          <w:szCs w:val="24"/>
        </w:rPr>
        <w:t>Особенности реализации направлений Программы</w:t>
      </w:r>
    </w:p>
    <w:p w:rsidR="0096479B" w:rsidRPr="0096479B" w:rsidRDefault="0096479B" w:rsidP="0096479B">
      <w:pPr>
        <w:shd w:val="clear" w:color="auto" w:fill="FFFFFF"/>
        <w:spacing w:before="30" w:after="30"/>
        <w:jc w:val="center"/>
        <w:rPr>
          <w:rStyle w:val="10"/>
          <w:rFonts w:ascii="Times New Roman" w:eastAsia="Arial Unicode MS" w:hAnsi="Times New Roman" w:cs="Arial Unicode MS"/>
          <w:bCs w:val="0"/>
          <w:kern w:val="0"/>
          <w:sz w:val="1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3095"/>
        <w:gridCol w:w="5033"/>
        <w:gridCol w:w="3512"/>
      </w:tblGrid>
      <w:tr w:rsidR="0096479B" w:rsidRPr="0096479B" w:rsidTr="00663EE7">
        <w:tc>
          <w:tcPr>
            <w:tcW w:w="3122" w:type="dxa"/>
          </w:tcPr>
          <w:p w:rsidR="0096479B" w:rsidRPr="0096479B" w:rsidRDefault="0096479B" w:rsidP="00663EE7">
            <w:pPr>
              <w:spacing w:before="30" w:after="30"/>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направление деятельности</w:t>
            </w:r>
          </w:p>
        </w:tc>
        <w:tc>
          <w:tcPr>
            <w:tcW w:w="3123"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подпрограмма</w:t>
            </w:r>
          </w:p>
        </w:tc>
        <w:tc>
          <w:tcPr>
            <w:tcW w:w="5203" w:type="dxa"/>
          </w:tcPr>
          <w:p w:rsidR="0096479B" w:rsidRPr="0096479B" w:rsidRDefault="0096479B" w:rsidP="00663EE7">
            <w:pPr>
              <w:spacing w:before="30" w:after="30"/>
              <w:jc w:val="both"/>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особенности реализации</w:t>
            </w:r>
          </w:p>
        </w:tc>
        <w:tc>
          <w:tcPr>
            <w:tcW w:w="3544"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ответственные</w:t>
            </w:r>
          </w:p>
        </w:tc>
      </w:tr>
      <w:tr w:rsidR="0096479B" w:rsidRPr="0096479B" w:rsidTr="00663EE7">
        <w:tc>
          <w:tcPr>
            <w:tcW w:w="3122" w:type="dxa"/>
          </w:tcPr>
          <w:p w:rsidR="0096479B" w:rsidRPr="0096479B" w:rsidRDefault="0096479B" w:rsidP="00663EE7">
            <w:pPr>
              <w:rPr>
                <w:rFonts w:ascii="Times New Roman" w:hAnsi="Times New Roman" w:cs="Times New Roman"/>
              </w:rPr>
            </w:pPr>
            <w:r w:rsidRPr="0096479B">
              <w:rPr>
                <w:rFonts w:ascii="Times New Roman" w:hAnsi="Times New Roman" w:cs="Times New Roman"/>
                <w:bCs/>
              </w:rPr>
              <w:t>Гражданско-патриотическое воспитание</w:t>
            </w:r>
          </w:p>
          <w:p w:rsidR="0096479B" w:rsidRPr="0096479B" w:rsidRDefault="0096479B" w:rsidP="00663EE7">
            <w:pPr>
              <w:rPr>
                <w:rFonts w:ascii="Times New Roman" w:hAnsi="Times New Roman" w:cs="Times New Roman"/>
              </w:rPr>
            </w:pPr>
          </w:p>
        </w:tc>
        <w:tc>
          <w:tcPr>
            <w:tcW w:w="3123" w:type="dxa"/>
          </w:tcPr>
          <w:p w:rsidR="0096479B" w:rsidRPr="0096479B" w:rsidRDefault="0096479B" w:rsidP="00663EE7">
            <w:pPr>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 xml:space="preserve">Программа </w:t>
            </w:r>
            <w:r w:rsidRPr="0096479B">
              <w:rPr>
                <w:rStyle w:val="10"/>
                <w:rFonts w:ascii="Times New Roman" w:eastAsia="Arial Unicode MS" w:hAnsi="Times New Roman"/>
                <w:b w:val="0"/>
                <w:bCs w:val="0"/>
                <w:kern w:val="0"/>
                <w:sz w:val="24"/>
                <w:szCs w:val="24"/>
              </w:rPr>
              <w:br/>
              <w:t xml:space="preserve">патриотического воспитания учащихся </w:t>
            </w:r>
          </w:p>
          <w:p w:rsidR="0096479B" w:rsidRPr="0096479B" w:rsidRDefault="0096479B" w:rsidP="00663EE7">
            <w:pPr>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 xml:space="preserve">«Я – гражданин великой </w:t>
            </w:r>
            <w:r w:rsidRPr="0096479B">
              <w:rPr>
                <w:rStyle w:val="10"/>
                <w:rFonts w:ascii="Times New Roman" w:eastAsia="Arial Unicode MS" w:hAnsi="Times New Roman"/>
                <w:b w:val="0"/>
                <w:bCs w:val="0"/>
                <w:kern w:val="0"/>
                <w:sz w:val="24"/>
                <w:szCs w:val="24"/>
              </w:rPr>
              <w:lastRenderedPageBreak/>
              <w:t>России»</w:t>
            </w:r>
          </w:p>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p>
        </w:tc>
        <w:tc>
          <w:tcPr>
            <w:tcW w:w="5203" w:type="dxa"/>
          </w:tcPr>
          <w:p w:rsidR="0096479B" w:rsidRPr="0096479B" w:rsidRDefault="0096479B" w:rsidP="00663EE7">
            <w:pPr>
              <w:pStyle w:val="a5"/>
              <w:spacing w:before="120" w:beforeAutospacing="0" w:after="0" w:afterAutospacing="0"/>
              <w:ind w:firstLine="748"/>
              <w:jc w:val="both"/>
              <w:rPr>
                <w:rFonts w:ascii="Times New Roman" w:hAnsi="Times New Roman"/>
                <w:color w:val="000000"/>
              </w:rPr>
            </w:pPr>
            <w:r w:rsidRPr="0096479B">
              <w:rPr>
                <w:rFonts w:ascii="Times New Roman" w:hAnsi="Times New Roman"/>
                <w:szCs w:val="28"/>
              </w:rPr>
              <w:lastRenderedPageBreak/>
              <w:t xml:space="preserve">разнообразие форм и методов работы, охват разноплановой деятельностью всех обучающихся школы, следование школьным </w:t>
            </w:r>
            <w:r w:rsidRPr="0096479B">
              <w:rPr>
                <w:rFonts w:ascii="Times New Roman" w:hAnsi="Times New Roman"/>
                <w:szCs w:val="28"/>
              </w:rPr>
              <w:lastRenderedPageBreak/>
              <w:t>традициям, тесные и плодотворные связи с социумом</w:t>
            </w:r>
          </w:p>
        </w:tc>
        <w:tc>
          <w:tcPr>
            <w:tcW w:w="3544"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lastRenderedPageBreak/>
              <w:t xml:space="preserve">ЗДВР, </w:t>
            </w:r>
          </w:p>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преподаватель-организатор ОБЖ</w:t>
            </w:r>
          </w:p>
        </w:tc>
      </w:tr>
      <w:tr w:rsidR="0096479B" w:rsidRPr="0096479B" w:rsidTr="00663EE7">
        <w:tc>
          <w:tcPr>
            <w:tcW w:w="3122" w:type="dxa"/>
          </w:tcPr>
          <w:p w:rsidR="0096479B" w:rsidRPr="0096479B" w:rsidRDefault="0096479B" w:rsidP="00663EE7">
            <w:pPr>
              <w:rPr>
                <w:rFonts w:ascii="Times New Roman" w:hAnsi="Times New Roman" w:cs="Times New Roman"/>
                <w:bCs/>
              </w:rPr>
            </w:pPr>
            <w:r w:rsidRPr="0096479B">
              <w:rPr>
                <w:rFonts w:ascii="Times New Roman" w:hAnsi="Times New Roman" w:cs="Times New Roman"/>
                <w:bCs/>
              </w:rPr>
              <w:lastRenderedPageBreak/>
              <w:t>Нравственное и духовное, культуроведческое и эстетическое воспитание</w:t>
            </w:r>
          </w:p>
        </w:tc>
        <w:tc>
          <w:tcPr>
            <w:tcW w:w="3123"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Занятия ОДО, работа классных руководителей</w:t>
            </w:r>
          </w:p>
        </w:tc>
        <w:tc>
          <w:tcPr>
            <w:tcW w:w="5203" w:type="dxa"/>
          </w:tcPr>
          <w:p w:rsidR="0096479B" w:rsidRPr="0096479B" w:rsidRDefault="0096479B" w:rsidP="00663EE7">
            <w:pPr>
              <w:spacing w:before="30" w:after="30"/>
              <w:jc w:val="both"/>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занятия внеурочной деятельности ведутся по пяти направлениям, среди них духовно-нравственное и общекультурное</w:t>
            </w:r>
          </w:p>
        </w:tc>
        <w:tc>
          <w:tcPr>
            <w:tcW w:w="3544"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руководители кружков внеурочной деятельности,</w:t>
            </w:r>
          </w:p>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классные руководители</w:t>
            </w:r>
          </w:p>
        </w:tc>
      </w:tr>
      <w:tr w:rsidR="0096479B" w:rsidRPr="0096479B" w:rsidTr="00663EE7">
        <w:tc>
          <w:tcPr>
            <w:tcW w:w="3122" w:type="dxa"/>
          </w:tcPr>
          <w:p w:rsidR="0096479B" w:rsidRPr="0096479B" w:rsidRDefault="0096479B" w:rsidP="00663EE7">
            <w:pPr>
              <w:spacing w:before="30" w:after="30"/>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kern w:val="0"/>
                <w:sz w:val="24"/>
                <w:szCs w:val="24"/>
              </w:rPr>
              <w:t>Экологическое воспитание</w:t>
            </w:r>
          </w:p>
        </w:tc>
        <w:tc>
          <w:tcPr>
            <w:tcW w:w="3123"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 xml:space="preserve">Программа экологического образования и </w:t>
            </w:r>
            <w:r w:rsidRPr="0096479B">
              <w:rPr>
                <w:rStyle w:val="10"/>
                <w:rFonts w:ascii="Times New Roman" w:eastAsia="Arial Unicode MS" w:hAnsi="Times New Roman"/>
                <w:b w:val="0"/>
                <w:bCs w:val="0"/>
                <w:kern w:val="0"/>
                <w:sz w:val="24"/>
                <w:szCs w:val="24"/>
              </w:rPr>
              <w:br/>
              <w:t xml:space="preserve">воспитания учащихся </w:t>
            </w:r>
          </w:p>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 xml:space="preserve"> «Мы – жители Мещеры»</w:t>
            </w:r>
          </w:p>
        </w:tc>
        <w:tc>
          <w:tcPr>
            <w:tcW w:w="5203" w:type="dxa"/>
          </w:tcPr>
          <w:p w:rsidR="0096479B" w:rsidRPr="0096479B" w:rsidRDefault="0096479B" w:rsidP="00663EE7">
            <w:pPr>
              <w:pStyle w:val="Standard"/>
              <w:spacing w:line="200" w:lineRule="atLeast"/>
              <w:rPr>
                <w:color w:val="000000"/>
                <w:lang w:eastAsia="ru-RU"/>
              </w:rPr>
            </w:pPr>
            <w:r w:rsidRPr="0096479B">
              <w:t xml:space="preserve">долгосрочная программа, состоящая из 6 блоков, ограниченных тематически, учитывающих </w:t>
            </w:r>
            <w:r w:rsidRPr="0096479B">
              <w:rPr>
                <w:color w:val="000000"/>
                <w:lang w:eastAsia="ru-RU"/>
              </w:rPr>
              <w:t>возрастные особенности обучающихся</w:t>
            </w:r>
          </w:p>
        </w:tc>
        <w:tc>
          <w:tcPr>
            <w:tcW w:w="3544"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 xml:space="preserve">ЗДВР, </w:t>
            </w:r>
          </w:p>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учителя биологии</w:t>
            </w:r>
          </w:p>
        </w:tc>
      </w:tr>
      <w:tr w:rsidR="0096479B" w:rsidRPr="0096479B" w:rsidTr="00663EE7">
        <w:tc>
          <w:tcPr>
            <w:tcW w:w="3122" w:type="dxa"/>
          </w:tcPr>
          <w:p w:rsidR="0096479B" w:rsidRPr="0096479B" w:rsidRDefault="0096479B" w:rsidP="00663EE7">
            <w:pPr>
              <w:spacing w:before="30" w:after="30"/>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kern w:val="0"/>
                <w:sz w:val="24"/>
                <w:szCs w:val="24"/>
              </w:rPr>
              <w:t>Здоровьесберегающее воспитание</w:t>
            </w:r>
          </w:p>
        </w:tc>
        <w:tc>
          <w:tcPr>
            <w:tcW w:w="3123"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Программа деятельности школы по оздоровлению и пропаганде здорового образа жизни «Здоровая школа»</w:t>
            </w:r>
          </w:p>
        </w:tc>
        <w:tc>
          <w:tcPr>
            <w:tcW w:w="5203" w:type="dxa"/>
          </w:tcPr>
          <w:p w:rsidR="0096479B" w:rsidRPr="0096479B" w:rsidRDefault="0096479B" w:rsidP="00663EE7">
            <w:pPr>
              <w:spacing w:before="30" w:after="30"/>
              <w:jc w:val="both"/>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программа предусматривает и объединяет занятия внеурочной деятельности, работу спортивных секций, подготовку к сдаче норм ГТО, работу КФК</w:t>
            </w:r>
          </w:p>
        </w:tc>
        <w:tc>
          <w:tcPr>
            <w:tcW w:w="3544"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учитель физкультуры, преподаватель-организатор ОБЖ</w:t>
            </w:r>
          </w:p>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p>
        </w:tc>
      </w:tr>
      <w:tr w:rsidR="0096479B" w:rsidRPr="0096479B" w:rsidTr="00663EE7">
        <w:tc>
          <w:tcPr>
            <w:tcW w:w="3122" w:type="dxa"/>
          </w:tcPr>
          <w:p w:rsidR="0096479B" w:rsidRPr="0096479B" w:rsidRDefault="0096479B" w:rsidP="00663EE7">
            <w:pPr>
              <w:spacing w:before="30" w:after="30"/>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kern w:val="0"/>
                <w:sz w:val="24"/>
                <w:szCs w:val="24"/>
              </w:rPr>
              <w:t>Правовое и социокультурное воспитание, формирование коммуникативной культуры.</w:t>
            </w:r>
          </w:p>
        </w:tc>
        <w:tc>
          <w:tcPr>
            <w:tcW w:w="3123"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Занятия тематических кружков,  Программа развития школьного волонтерского отряда «Горячие сердца» «Твори добро»</w:t>
            </w:r>
          </w:p>
        </w:tc>
        <w:tc>
          <w:tcPr>
            <w:tcW w:w="5203" w:type="dxa"/>
          </w:tcPr>
          <w:p w:rsidR="0096479B" w:rsidRPr="0096479B" w:rsidRDefault="0096479B" w:rsidP="00663EE7">
            <w:pPr>
              <w:spacing w:before="30" w:after="30"/>
              <w:jc w:val="both"/>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волонтеры школы являются организаторами школьных мероприятий и акций различной направленности, ведут работу со школьниками младшего и среднего звена</w:t>
            </w:r>
          </w:p>
        </w:tc>
        <w:tc>
          <w:tcPr>
            <w:tcW w:w="3544"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 xml:space="preserve">старшая вожатая, </w:t>
            </w:r>
          </w:p>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учитель обществознания</w:t>
            </w:r>
          </w:p>
        </w:tc>
      </w:tr>
      <w:tr w:rsidR="0096479B" w:rsidRPr="0096479B" w:rsidTr="00663EE7">
        <w:tc>
          <w:tcPr>
            <w:tcW w:w="3122" w:type="dxa"/>
          </w:tcPr>
          <w:p w:rsidR="0096479B" w:rsidRPr="0096479B" w:rsidRDefault="0096479B" w:rsidP="00663EE7">
            <w:pPr>
              <w:rPr>
                <w:rFonts w:ascii="Times New Roman" w:hAnsi="Times New Roman" w:cs="Times New Roman"/>
              </w:rPr>
            </w:pPr>
            <w:r w:rsidRPr="0096479B">
              <w:rPr>
                <w:rFonts w:ascii="Times New Roman" w:hAnsi="Times New Roman" w:cs="Times New Roman"/>
                <w:bCs/>
              </w:rPr>
              <w:t>Интеллектуальное воспитание</w:t>
            </w:r>
          </w:p>
          <w:p w:rsidR="0096479B" w:rsidRPr="0096479B" w:rsidRDefault="0096479B" w:rsidP="00663EE7">
            <w:pPr>
              <w:spacing w:before="30" w:after="30"/>
              <w:rPr>
                <w:rStyle w:val="10"/>
                <w:rFonts w:ascii="Times New Roman" w:eastAsia="Arial Unicode MS" w:hAnsi="Times New Roman"/>
                <w:b w:val="0"/>
                <w:bCs w:val="0"/>
                <w:kern w:val="0"/>
                <w:sz w:val="24"/>
                <w:szCs w:val="24"/>
              </w:rPr>
            </w:pPr>
          </w:p>
        </w:tc>
        <w:tc>
          <w:tcPr>
            <w:tcW w:w="3123"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Система дополнительного образования школы, работа учителей-предметников</w:t>
            </w:r>
          </w:p>
        </w:tc>
        <w:tc>
          <w:tcPr>
            <w:tcW w:w="5203" w:type="dxa"/>
          </w:tcPr>
          <w:p w:rsidR="0096479B" w:rsidRPr="0096479B" w:rsidRDefault="0096479B" w:rsidP="00663EE7">
            <w:pPr>
              <w:spacing w:before="30" w:after="30"/>
              <w:jc w:val="both"/>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работа направления опирается на предметные объединения дополнительного образования, профильные кружки и занятия по подготовке к ГИА</w:t>
            </w:r>
          </w:p>
        </w:tc>
        <w:tc>
          <w:tcPr>
            <w:tcW w:w="3544" w:type="dxa"/>
          </w:tcPr>
          <w:p w:rsidR="0096479B" w:rsidRPr="0096479B" w:rsidRDefault="0096479B" w:rsidP="00663EE7">
            <w:pPr>
              <w:spacing w:before="30" w:after="30"/>
              <w:jc w:val="center"/>
              <w:rPr>
                <w:rStyle w:val="10"/>
                <w:rFonts w:ascii="Times New Roman" w:eastAsia="Arial Unicode MS" w:hAnsi="Times New Roman"/>
                <w:b w:val="0"/>
                <w:bCs w:val="0"/>
                <w:kern w:val="0"/>
                <w:sz w:val="24"/>
                <w:szCs w:val="24"/>
              </w:rPr>
            </w:pPr>
            <w:r w:rsidRPr="0096479B">
              <w:rPr>
                <w:rStyle w:val="10"/>
                <w:rFonts w:ascii="Times New Roman" w:eastAsia="Arial Unicode MS" w:hAnsi="Times New Roman"/>
                <w:b w:val="0"/>
                <w:bCs w:val="0"/>
                <w:kern w:val="0"/>
                <w:sz w:val="24"/>
                <w:szCs w:val="24"/>
              </w:rPr>
              <w:t>руководители ОДО, учителя-предметники</w:t>
            </w:r>
          </w:p>
        </w:tc>
      </w:tr>
    </w:tbl>
    <w:p w:rsidR="0096479B" w:rsidRDefault="0096479B" w:rsidP="0096479B">
      <w:pPr>
        <w:shd w:val="clear" w:color="auto" w:fill="FFFFFF"/>
        <w:spacing w:before="30" w:after="30"/>
        <w:jc w:val="center"/>
        <w:rPr>
          <w:rStyle w:val="10"/>
          <w:rFonts w:ascii="Times New Roman" w:eastAsia="Arial Unicode MS" w:hAnsi="Times New Roman" w:cs="Arial Unicode MS"/>
          <w:b w:val="0"/>
          <w:bCs w:val="0"/>
          <w:kern w:val="0"/>
          <w:sz w:val="24"/>
          <w:szCs w:val="24"/>
        </w:rPr>
        <w:sectPr w:rsidR="0096479B" w:rsidSect="00680321">
          <w:type w:val="nextColumn"/>
          <w:pgSz w:w="16838" w:h="11906" w:orient="landscape"/>
          <w:pgMar w:top="1134" w:right="1134" w:bottom="1134" w:left="1134" w:header="708" w:footer="708" w:gutter="0"/>
          <w:cols w:space="708"/>
          <w:docGrid w:linePitch="360"/>
        </w:sectPr>
      </w:pPr>
    </w:p>
    <w:p w:rsidR="0096479B" w:rsidRPr="0096479B" w:rsidRDefault="0096479B" w:rsidP="0096479B">
      <w:pPr>
        <w:pStyle w:val="a5"/>
        <w:shd w:val="clear" w:color="auto" w:fill="FFFFFF"/>
        <w:spacing w:before="30" w:beforeAutospacing="0" w:after="30" w:afterAutospacing="0"/>
        <w:ind w:firstLine="708"/>
        <w:jc w:val="both"/>
        <w:rPr>
          <w:rFonts w:ascii="Times New Roman" w:hAnsi="Times New Roman"/>
          <w:color w:val="000000"/>
        </w:rPr>
      </w:pPr>
      <w:r w:rsidRPr="0096479B">
        <w:rPr>
          <w:rFonts w:ascii="Times New Roman" w:hAnsi="Times New Roman"/>
          <w:color w:val="000000"/>
        </w:rPr>
        <w:lastRenderedPageBreak/>
        <w:t xml:space="preserve">Программа предусматривает широкий выбор </w:t>
      </w:r>
      <w:r w:rsidRPr="0096479B">
        <w:rPr>
          <w:rFonts w:ascii="Times New Roman" w:hAnsi="Times New Roman"/>
          <w:b/>
          <w:color w:val="000000"/>
        </w:rPr>
        <w:t>видов и форм  деятельности</w:t>
      </w:r>
      <w:r w:rsidRPr="0096479B">
        <w:rPr>
          <w:rFonts w:ascii="Times New Roman" w:hAnsi="Times New Roman"/>
          <w:color w:val="000000"/>
        </w:rPr>
        <w:t xml:space="preserve"> школьников, конкретизируя результаты каждого года воспитания.</w:t>
      </w:r>
    </w:p>
    <w:p w:rsidR="0096479B" w:rsidRPr="005D65A5" w:rsidRDefault="0096479B" w:rsidP="0096479B">
      <w:pPr>
        <w:pStyle w:val="a5"/>
        <w:shd w:val="clear" w:color="auto" w:fill="FFFFFF"/>
        <w:spacing w:before="30" w:beforeAutospacing="0" w:after="30" w:afterAutospacing="0"/>
        <w:ind w:left="720"/>
        <w:rPr>
          <w:b/>
          <w:color w:val="000000"/>
        </w:rPr>
      </w:pPr>
    </w:p>
    <w:tbl>
      <w:tblPr>
        <w:tblW w:w="10500" w:type="dxa"/>
        <w:tblLayout w:type="fixed"/>
        <w:tblCellMar>
          <w:left w:w="10" w:type="dxa"/>
          <w:right w:w="10" w:type="dxa"/>
        </w:tblCellMar>
        <w:tblLook w:val="04A0"/>
      </w:tblPr>
      <w:tblGrid>
        <w:gridCol w:w="2654"/>
        <w:gridCol w:w="4160"/>
        <w:gridCol w:w="3686"/>
      </w:tblGrid>
      <w:tr w:rsidR="0096479B" w:rsidRPr="005D65A5" w:rsidTr="00663EE7">
        <w:trPr>
          <w:trHeight w:val="432"/>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6479B" w:rsidRPr="005D65A5" w:rsidRDefault="0096479B" w:rsidP="0096479B">
            <w:pPr>
              <w:pStyle w:val="35"/>
              <w:shd w:val="clear" w:color="auto" w:fill="auto"/>
              <w:spacing w:line="240" w:lineRule="auto"/>
              <w:ind w:left="120" w:right="72"/>
              <w:jc w:val="center"/>
              <w:rPr>
                <w:b/>
                <w:sz w:val="24"/>
                <w:szCs w:val="24"/>
              </w:rPr>
            </w:pPr>
            <w:r w:rsidRPr="005D65A5">
              <w:rPr>
                <w:b/>
                <w:sz w:val="24"/>
                <w:szCs w:val="24"/>
              </w:rPr>
              <w:t>Направление</w:t>
            </w:r>
          </w:p>
        </w:tc>
        <w:tc>
          <w:tcPr>
            <w:tcW w:w="4160" w:type="dxa"/>
            <w:tcBorders>
              <w:top w:val="single" w:sz="4" w:space="0" w:color="auto"/>
              <w:left w:val="single" w:sz="4" w:space="0" w:color="auto"/>
              <w:bottom w:val="single" w:sz="4" w:space="0" w:color="auto"/>
              <w:right w:val="single" w:sz="4" w:space="0" w:color="auto"/>
            </w:tcBorders>
            <w:shd w:val="clear" w:color="auto" w:fill="FFFFFF"/>
          </w:tcPr>
          <w:p w:rsidR="0096479B" w:rsidRPr="005D65A5" w:rsidRDefault="0096479B" w:rsidP="0096479B">
            <w:pPr>
              <w:pStyle w:val="35"/>
              <w:shd w:val="clear" w:color="auto" w:fill="auto"/>
              <w:spacing w:line="240" w:lineRule="auto"/>
              <w:ind w:left="120" w:right="75"/>
              <w:jc w:val="center"/>
              <w:rPr>
                <w:b/>
                <w:sz w:val="24"/>
                <w:szCs w:val="24"/>
              </w:rPr>
            </w:pPr>
            <w:r w:rsidRPr="005D65A5">
              <w:rPr>
                <w:b/>
                <w:sz w:val="24"/>
                <w:szCs w:val="24"/>
              </w:rPr>
              <w:t>Формы работы</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96479B" w:rsidRPr="005D65A5" w:rsidRDefault="0096479B" w:rsidP="0096479B">
            <w:pPr>
              <w:pStyle w:val="35"/>
              <w:shd w:val="clear" w:color="auto" w:fill="auto"/>
              <w:spacing w:line="240" w:lineRule="auto"/>
              <w:ind w:left="120" w:right="79"/>
              <w:jc w:val="center"/>
              <w:rPr>
                <w:b/>
                <w:sz w:val="24"/>
                <w:szCs w:val="24"/>
              </w:rPr>
            </w:pPr>
            <w:r w:rsidRPr="005D65A5">
              <w:rPr>
                <w:b/>
                <w:sz w:val="24"/>
                <w:szCs w:val="24"/>
              </w:rPr>
              <w:t>Решаемые задачи</w:t>
            </w:r>
          </w:p>
        </w:tc>
      </w:tr>
      <w:tr w:rsidR="0096479B" w:rsidRPr="00EB3F15" w:rsidTr="00663EE7">
        <w:trPr>
          <w:trHeight w:val="1500"/>
        </w:trPr>
        <w:tc>
          <w:tcPr>
            <w:tcW w:w="2654"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2"/>
              <w:rPr>
                <w:sz w:val="24"/>
                <w:szCs w:val="24"/>
              </w:rPr>
            </w:pPr>
            <w:r w:rsidRPr="001E4011">
              <w:rPr>
                <w:sz w:val="24"/>
                <w:szCs w:val="24"/>
              </w:rPr>
              <w:t xml:space="preserve">Здоровьесберегающее воспитание. </w:t>
            </w:r>
          </w:p>
          <w:p w:rsidR="0096479B" w:rsidRPr="00EB3F15" w:rsidRDefault="0096479B" w:rsidP="0096479B">
            <w:pPr>
              <w:pStyle w:val="35"/>
              <w:spacing w:line="240" w:lineRule="auto"/>
              <w:ind w:left="120" w:right="72"/>
              <w:rPr>
                <w:sz w:val="24"/>
                <w:szCs w:val="24"/>
              </w:rPr>
            </w:pPr>
          </w:p>
        </w:tc>
        <w:tc>
          <w:tcPr>
            <w:tcW w:w="4160"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Занятия</w:t>
            </w:r>
            <w:r>
              <w:rPr>
                <w:sz w:val="24"/>
                <w:szCs w:val="24"/>
              </w:rPr>
              <w:t xml:space="preserve"> в</w:t>
            </w:r>
            <w:r w:rsidRPr="00EB3F15">
              <w:rPr>
                <w:sz w:val="24"/>
                <w:szCs w:val="24"/>
              </w:rPr>
              <w:t xml:space="preserve"> специальном</w:t>
            </w:r>
            <w:r>
              <w:rPr>
                <w:sz w:val="24"/>
                <w:szCs w:val="24"/>
              </w:rPr>
              <w:t xml:space="preserve"> </w:t>
            </w:r>
            <w:r w:rsidRPr="00EB3F15">
              <w:rPr>
                <w:sz w:val="24"/>
                <w:szCs w:val="24"/>
              </w:rPr>
              <w:t>помещении, на свежем</w:t>
            </w:r>
            <w:r>
              <w:rPr>
                <w:sz w:val="24"/>
                <w:szCs w:val="24"/>
              </w:rPr>
              <w:t xml:space="preserve"> </w:t>
            </w:r>
            <w:r w:rsidRPr="00EB3F15">
              <w:rPr>
                <w:sz w:val="24"/>
                <w:szCs w:val="24"/>
              </w:rPr>
              <w:t>воздухе, беседы,</w:t>
            </w:r>
            <w:r>
              <w:rPr>
                <w:sz w:val="24"/>
                <w:szCs w:val="24"/>
              </w:rPr>
              <w:t xml:space="preserve"> </w:t>
            </w:r>
            <w:r w:rsidRPr="00EB3F15">
              <w:rPr>
                <w:sz w:val="24"/>
                <w:szCs w:val="24"/>
              </w:rPr>
              <w:t>соревнования, игры</w:t>
            </w:r>
          </w:p>
        </w:tc>
        <w:tc>
          <w:tcPr>
            <w:tcW w:w="3686"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9"/>
              <w:rPr>
                <w:sz w:val="24"/>
                <w:szCs w:val="24"/>
              </w:rPr>
            </w:pPr>
            <w:r w:rsidRPr="00EB3F15">
              <w:rPr>
                <w:sz w:val="24"/>
                <w:szCs w:val="24"/>
              </w:rPr>
              <w:t>Всесторонне</w:t>
            </w:r>
            <w:r>
              <w:rPr>
                <w:sz w:val="24"/>
                <w:szCs w:val="24"/>
              </w:rPr>
              <w:t xml:space="preserve">е </w:t>
            </w:r>
            <w:r w:rsidRPr="00EB3F15">
              <w:rPr>
                <w:sz w:val="24"/>
                <w:szCs w:val="24"/>
              </w:rPr>
              <w:t>гармоническое развитие</w:t>
            </w:r>
            <w:r>
              <w:rPr>
                <w:sz w:val="24"/>
                <w:szCs w:val="24"/>
              </w:rPr>
              <w:t xml:space="preserve"> </w:t>
            </w:r>
            <w:r w:rsidRPr="00EB3F15">
              <w:rPr>
                <w:sz w:val="24"/>
                <w:szCs w:val="24"/>
              </w:rPr>
              <w:t>личности ребенка,</w:t>
            </w:r>
            <w:r>
              <w:rPr>
                <w:sz w:val="24"/>
                <w:szCs w:val="24"/>
              </w:rPr>
              <w:t xml:space="preserve"> </w:t>
            </w:r>
            <w:r w:rsidRPr="00EB3F15">
              <w:rPr>
                <w:sz w:val="24"/>
                <w:szCs w:val="24"/>
              </w:rPr>
              <w:t>формирование</w:t>
            </w:r>
            <w:r>
              <w:rPr>
                <w:sz w:val="24"/>
                <w:szCs w:val="24"/>
              </w:rPr>
              <w:t xml:space="preserve"> </w:t>
            </w:r>
            <w:r w:rsidRPr="00EB3F15">
              <w:rPr>
                <w:sz w:val="24"/>
                <w:szCs w:val="24"/>
              </w:rPr>
              <w:t>физически здорового</w:t>
            </w:r>
            <w:r>
              <w:rPr>
                <w:sz w:val="24"/>
                <w:szCs w:val="24"/>
              </w:rPr>
              <w:t xml:space="preserve"> человека и </w:t>
            </w:r>
            <w:r w:rsidRPr="00EB3F15">
              <w:rPr>
                <w:sz w:val="24"/>
                <w:szCs w:val="24"/>
              </w:rPr>
              <w:t>мотивации к сохранению</w:t>
            </w:r>
            <w:r>
              <w:rPr>
                <w:sz w:val="24"/>
                <w:szCs w:val="24"/>
              </w:rPr>
              <w:t xml:space="preserve"> </w:t>
            </w:r>
            <w:r w:rsidRPr="00EB3F15">
              <w:rPr>
                <w:sz w:val="24"/>
                <w:szCs w:val="24"/>
              </w:rPr>
              <w:t>и укреплению здоровья</w:t>
            </w:r>
          </w:p>
        </w:tc>
      </w:tr>
      <w:tr w:rsidR="0096479B" w:rsidRPr="00EB3F15" w:rsidTr="00663EE7">
        <w:trPr>
          <w:trHeight w:val="2521"/>
        </w:trPr>
        <w:tc>
          <w:tcPr>
            <w:tcW w:w="2654"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2"/>
              <w:rPr>
                <w:sz w:val="24"/>
                <w:szCs w:val="24"/>
              </w:rPr>
            </w:pPr>
            <w:r w:rsidRPr="001E4011">
              <w:rPr>
                <w:sz w:val="24"/>
                <w:szCs w:val="24"/>
              </w:rPr>
              <w:t>Гражданско-патриотическое</w:t>
            </w:r>
            <w:r>
              <w:rPr>
                <w:sz w:val="24"/>
                <w:szCs w:val="24"/>
              </w:rPr>
              <w:t>, н</w:t>
            </w:r>
            <w:r w:rsidRPr="001E4011">
              <w:rPr>
                <w:sz w:val="24"/>
                <w:szCs w:val="24"/>
              </w:rPr>
              <w:t xml:space="preserve">равственное и духовное воспитание. </w:t>
            </w:r>
          </w:p>
        </w:tc>
        <w:tc>
          <w:tcPr>
            <w:tcW w:w="4160" w:type="dxa"/>
            <w:tcBorders>
              <w:top w:val="single" w:sz="4" w:space="0" w:color="auto"/>
              <w:left w:val="single" w:sz="4" w:space="0" w:color="auto"/>
              <w:bottom w:val="nil"/>
              <w:right w:val="single" w:sz="4" w:space="0" w:color="auto"/>
            </w:tcBorders>
            <w:shd w:val="clear" w:color="auto" w:fill="FFFFFF"/>
          </w:tcPr>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Беседы о род</w:t>
            </w:r>
            <w:r>
              <w:rPr>
                <w:sz w:val="24"/>
                <w:szCs w:val="24"/>
              </w:rPr>
              <w:t>ине</w:t>
            </w:r>
            <w:r w:rsidRPr="00EB3F15">
              <w:rPr>
                <w:sz w:val="24"/>
                <w:szCs w:val="24"/>
              </w:rPr>
              <w:t>,</w:t>
            </w:r>
            <w:r>
              <w:rPr>
                <w:sz w:val="24"/>
                <w:szCs w:val="24"/>
              </w:rPr>
              <w:t xml:space="preserve"> </w:t>
            </w:r>
            <w:r w:rsidRPr="00EB3F15">
              <w:rPr>
                <w:sz w:val="24"/>
                <w:szCs w:val="24"/>
              </w:rPr>
              <w:t>экскурсии по родному краю,</w:t>
            </w:r>
            <w:r>
              <w:rPr>
                <w:sz w:val="24"/>
                <w:szCs w:val="24"/>
              </w:rPr>
              <w:t xml:space="preserve"> </w:t>
            </w:r>
            <w:r w:rsidRPr="00EB3F15">
              <w:rPr>
                <w:sz w:val="24"/>
                <w:szCs w:val="24"/>
              </w:rPr>
              <w:t>просмотр фильмов,</w:t>
            </w:r>
            <w:r>
              <w:rPr>
                <w:sz w:val="24"/>
                <w:szCs w:val="24"/>
              </w:rPr>
              <w:t xml:space="preserve"> </w:t>
            </w:r>
            <w:r w:rsidRPr="00EB3F15">
              <w:rPr>
                <w:sz w:val="24"/>
                <w:szCs w:val="24"/>
              </w:rPr>
              <w:t>знакомство с историей и</w:t>
            </w:r>
            <w:r>
              <w:rPr>
                <w:sz w:val="24"/>
                <w:szCs w:val="24"/>
              </w:rPr>
              <w:t xml:space="preserve"> </w:t>
            </w:r>
            <w:r w:rsidRPr="00EB3F15">
              <w:rPr>
                <w:sz w:val="24"/>
                <w:szCs w:val="24"/>
              </w:rPr>
              <w:t>бытом родного края,</w:t>
            </w:r>
            <w:r>
              <w:rPr>
                <w:sz w:val="24"/>
                <w:szCs w:val="24"/>
              </w:rPr>
              <w:t xml:space="preserve"> </w:t>
            </w:r>
            <w:r w:rsidRPr="00EB3F15">
              <w:rPr>
                <w:sz w:val="24"/>
                <w:szCs w:val="24"/>
              </w:rPr>
              <w:t>исследовательская</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деятельность.</w:t>
            </w:r>
            <w:r>
              <w:rPr>
                <w:sz w:val="24"/>
                <w:szCs w:val="24"/>
              </w:rPr>
              <w:t xml:space="preserve"> </w:t>
            </w:r>
            <w:r w:rsidRPr="00EB3F15">
              <w:rPr>
                <w:sz w:val="24"/>
                <w:szCs w:val="24"/>
              </w:rPr>
              <w:t>Библиотечные уроки, встречи</w:t>
            </w:r>
            <w:r>
              <w:rPr>
                <w:sz w:val="24"/>
                <w:szCs w:val="24"/>
              </w:rPr>
              <w:t xml:space="preserve"> </w:t>
            </w:r>
            <w:r w:rsidRPr="00EB3F15">
              <w:rPr>
                <w:sz w:val="24"/>
                <w:szCs w:val="24"/>
              </w:rPr>
              <w:t xml:space="preserve">с </w:t>
            </w:r>
            <w:r>
              <w:rPr>
                <w:sz w:val="24"/>
                <w:szCs w:val="24"/>
              </w:rPr>
              <w:t>интересными людьми</w:t>
            </w:r>
            <w:r w:rsidRPr="00EB3F15">
              <w:rPr>
                <w:sz w:val="24"/>
                <w:szCs w:val="24"/>
              </w:rPr>
              <w:t>, работа с</w:t>
            </w:r>
            <w:r>
              <w:rPr>
                <w:sz w:val="24"/>
                <w:szCs w:val="24"/>
              </w:rPr>
              <w:t xml:space="preserve"> </w:t>
            </w:r>
            <w:r w:rsidRPr="00EB3F15">
              <w:rPr>
                <w:sz w:val="24"/>
                <w:szCs w:val="24"/>
              </w:rPr>
              <w:t>художественной, справочной</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литературой, праздники,</w:t>
            </w:r>
            <w:r>
              <w:rPr>
                <w:sz w:val="24"/>
                <w:szCs w:val="24"/>
              </w:rPr>
              <w:t xml:space="preserve"> </w:t>
            </w:r>
            <w:r w:rsidRPr="00EB3F15">
              <w:rPr>
                <w:sz w:val="24"/>
                <w:szCs w:val="24"/>
              </w:rPr>
              <w:t xml:space="preserve">викторины, </w:t>
            </w:r>
            <w:r>
              <w:rPr>
                <w:sz w:val="24"/>
                <w:szCs w:val="24"/>
              </w:rPr>
              <w:t xml:space="preserve">виртуальные </w:t>
            </w:r>
            <w:r w:rsidRPr="00EB3F15">
              <w:rPr>
                <w:sz w:val="24"/>
                <w:szCs w:val="24"/>
              </w:rPr>
              <w:t>путешествия.</w:t>
            </w:r>
          </w:p>
        </w:tc>
        <w:tc>
          <w:tcPr>
            <w:tcW w:w="3686" w:type="dxa"/>
            <w:tcBorders>
              <w:top w:val="single" w:sz="4" w:space="0" w:color="auto"/>
              <w:left w:val="single" w:sz="4" w:space="0" w:color="auto"/>
              <w:bottom w:val="nil"/>
              <w:right w:val="single" w:sz="4" w:space="0" w:color="auto"/>
            </w:tcBorders>
            <w:shd w:val="clear" w:color="auto" w:fill="FFFFFF"/>
          </w:tcPr>
          <w:p w:rsidR="0096479B" w:rsidRPr="00EB3F15" w:rsidRDefault="0096479B" w:rsidP="0096479B">
            <w:pPr>
              <w:pStyle w:val="35"/>
              <w:shd w:val="clear" w:color="auto" w:fill="auto"/>
              <w:spacing w:line="240" w:lineRule="auto"/>
              <w:ind w:left="120" w:right="79"/>
              <w:rPr>
                <w:sz w:val="24"/>
                <w:szCs w:val="24"/>
              </w:rPr>
            </w:pPr>
            <w:r w:rsidRPr="00EB3F15">
              <w:rPr>
                <w:sz w:val="24"/>
                <w:szCs w:val="24"/>
              </w:rPr>
              <w:t>Привитие любви к</w:t>
            </w:r>
            <w:r>
              <w:rPr>
                <w:sz w:val="24"/>
                <w:szCs w:val="24"/>
              </w:rPr>
              <w:t xml:space="preserve"> </w:t>
            </w:r>
            <w:r w:rsidRPr="00EB3F15">
              <w:rPr>
                <w:sz w:val="24"/>
                <w:szCs w:val="24"/>
              </w:rPr>
              <w:t>малой Родине,</w:t>
            </w:r>
            <w:r>
              <w:rPr>
                <w:sz w:val="24"/>
                <w:szCs w:val="24"/>
              </w:rPr>
              <w:t xml:space="preserve"> формирование г</w:t>
            </w:r>
            <w:r w:rsidRPr="00EB3F15">
              <w:rPr>
                <w:sz w:val="24"/>
                <w:szCs w:val="24"/>
              </w:rPr>
              <w:t>ражданской</w:t>
            </w:r>
            <w:r>
              <w:rPr>
                <w:sz w:val="24"/>
                <w:szCs w:val="24"/>
              </w:rPr>
              <w:t xml:space="preserve"> </w:t>
            </w:r>
            <w:r w:rsidRPr="00EB3F15">
              <w:rPr>
                <w:sz w:val="24"/>
                <w:szCs w:val="24"/>
              </w:rPr>
              <w:t>ответственности, чувства</w:t>
            </w:r>
            <w:r>
              <w:rPr>
                <w:sz w:val="24"/>
                <w:szCs w:val="24"/>
              </w:rPr>
              <w:t xml:space="preserve"> </w:t>
            </w:r>
            <w:r w:rsidRPr="00EB3F15">
              <w:rPr>
                <w:sz w:val="24"/>
                <w:szCs w:val="24"/>
              </w:rPr>
              <w:t>патриотизма,</w:t>
            </w:r>
            <w:r>
              <w:rPr>
                <w:sz w:val="24"/>
                <w:szCs w:val="24"/>
              </w:rPr>
              <w:t xml:space="preserve"> </w:t>
            </w:r>
            <w:r w:rsidRPr="00EB3F15">
              <w:rPr>
                <w:sz w:val="24"/>
                <w:szCs w:val="24"/>
              </w:rPr>
              <w:t>позитивного отношения</w:t>
            </w:r>
            <w:r>
              <w:rPr>
                <w:sz w:val="24"/>
                <w:szCs w:val="24"/>
              </w:rPr>
              <w:t xml:space="preserve"> </w:t>
            </w:r>
            <w:r w:rsidRPr="00EB3F15">
              <w:rPr>
                <w:sz w:val="24"/>
                <w:szCs w:val="24"/>
              </w:rPr>
              <w:t>к базовым ценностям</w:t>
            </w:r>
            <w:r>
              <w:rPr>
                <w:sz w:val="24"/>
                <w:szCs w:val="24"/>
              </w:rPr>
              <w:t xml:space="preserve"> </w:t>
            </w:r>
            <w:r w:rsidRPr="00EB3F15">
              <w:rPr>
                <w:sz w:val="24"/>
                <w:szCs w:val="24"/>
              </w:rPr>
              <w:t>общества</w:t>
            </w:r>
          </w:p>
        </w:tc>
      </w:tr>
      <w:tr w:rsidR="0096479B" w:rsidRPr="00EB3F15" w:rsidTr="00663EE7">
        <w:trPr>
          <w:trHeight w:val="2243"/>
        </w:trPr>
        <w:tc>
          <w:tcPr>
            <w:tcW w:w="2654" w:type="dxa"/>
            <w:tcBorders>
              <w:top w:val="single" w:sz="4" w:space="0" w:color="auto"/>
              <w:left w:val="single" w:sz="4" w:space="0" w:color="auto"/>
              <w:right w:val="single" w:sz="4" w:space="0" w:color="auto"/>
            </w:tcBorders>
            <w:shd w:val="clear" w:color="auto" w:fill="FFFFFF"/>
          </w:tcPr>
          <w:p w:rsidR="0096479B" w:rsidRDefault="0096479B" w:rsidP="0096479B">
            <w:pPr>
              <w:pStyle w:val="a5"/>
              <w:shd w:val="clear" w:color="auto" w:fill="FFFFFF"/>
              <w:spacing w:before="30" w:beforeAutospacing="0" w:after="30" w:afterAutospacing="0"/>
              <w:ind w:right="72"/>
            </w:pPr>
            <w:r w:rsidRPr="001E4011">
              <w:t xml:space="preserve">Экологическое воспитание. </w:t>
            </w:r>
          </w:p>
          <w:p w:rsidR="0096479B" w:rsidRPr="001E4011" w:rsidRDefault="0096479B" w:rsidP="0096479B">
            <w:pPr>
              <w:pStyle w:val="35"/>
              <w:shd w:val="clear" w:color="auto" w:fill="auto"/>
              <w:spacing w:line="240" w:lineRule="auto"/>
              <w:ind w:left="120" w:right="72"/>
              <w:rPr>
                <w:sz w:val="24"/>
                <w:szCs w:val="24"/>
              </w:rPr>
            </w:pPr>
          </w:p>
        </w:tc>
        <w:tc>
          <w:tcPr>
            <w:tcW w:w="4160" w:type="dxa"/>
            <w:tcBorders>
              <w:top w:val="single" w:sz="4" w:space="0" w:color="auto"/>
              <w:left w:val="single" w:sz="4" w:space="0" w:color="auto"/>
              <w:bottom w:val="nil"/>
              <w:right w:val="single" w:sz="4" w:space="0" w:color="auto"/>
            </w:tcBorders>
            <w:shd w:val="clear" w:color="auto" w:fill="FFFFFF"/>
          </w:tcPr>
          <w:p w:rsidR="0096479B" w:rsidRPr="00EB3F15" w:rsidRDefault="0096479B" w:rsidP="0096479B">
            <w:pPr>
              <w:pStyle w:val="35"/>
              <w:shd w:val="clear" w:color="auto" w:fill="auto"/>
              <w:spacing w:line="240" w:lineRule="auto"/>
              <w:ind w:left="120" w:right="75"/>
              <w:rPr>
                <w:sz w:val="24"/>
                <w:szCs w:val="24"/>
              </w:rPr>
            </w:pPr>
            <w:r w:rsidRPr="00EB3F15">
              <w:rPr>
                <w:sz w:val="24"/>
                <w:szCs w:val="24"/>
              </w:rPr>
              <w:t xml:space="preserve">Беседы о </w:t>
            </w:r>
            <w:r>
              <w:rPr>
                <w:sz w:val="24"/>
                <w:szCs w:val="24"/>
              </w:rPr>
              <w:t>природе</w:t>
            </w:r>
            <w:r w:rsidRPr="00EB3F15">
              <w:rPr>
                <w:sz w:val="24"/>
                <w:szCs w:val="24"/>
              </w:rPr>
              <w:t>,</w:t>
            </w:r>
            <w:r>
              <w:rPr>
                <w:sz w:val="24"/>
                <w:szCs w:val="24"/>
              </w:rPr>
              <w:t xml:space="preserve"> экологические </w:t>
            </w:r>
            <w:r w:rsidRPr="00EB3F15">
              <w:rPr>
                <w:sz w:val="24"/>
                <w:szCs w:val="24"/>
              </w:rPr>
              <w:t>экскурсии</w:t>
            </w:r>
            <w:r>
              <w:rPr>
                <w:sz w:val="24"/>
                <w:szCs w:val="24"/>
              </w:rPr>
              <w:t xml:space="preserve">, природоохранные акции,  </w:t>
            </w:r>
            <w:r w:rsidRPr="00EB3F15">
              <w:rPr>
                <w:sz w:val="24"/>
                <w:szCs w:val="24"/>
              </w:rPr>
              <w:t>просмотр фильмов</w:t>
            </w:r>
            <w:r>
              <w:rPr>
                <w:sz w:val="24"/>
                <w:szCs w:val="24"/>
              </w:rPr>
              <w:t xml:space="preserve">, практическая деятельность по благоустройству пришкольной территории, опытническая работа на УОУ, </w:t>
            </w:r>
            <w:r w:rsidRPr="00EB3F15">
              <w:rPr>
                <w:sz w:val="24"/>
                <w:szCs w:val="24"/>
              </w:rPr>
              <w:t>исследовательская</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деятельность.</w:t>
            </w:r>
          </w:p>
        </w:tc>
        <w:tc>
          <w:tcPr>
            <w:tcW w:w="3686" w:type="dxa"/>
            <w:tcBorders>
              <w:top w:val="single" w:sz="4" w:space="0" w:color="auto"/>
              <w:left w:val="single" w:sz="4" w:space="0" w:color="auto"/>
              <w:bottom w:val="nil"/>
              <w:right w:val="single" w:sz="4" w:space="0" w:color="auto"/>
            </w:tcBorders>
            <w:shd w:val="clear" w:color="auto" w:fill="FFFFFF"/>
          </w:tcPr>
          <w:p w:rsidR="0096479B" w:rsidRPr="00257130" w:rsidRDefault="0096479B" w:rsidP="0096479B">
            <w:pPr>
              <w:pStyle w:val="35"/>
              <w:shd w:val="clear" w:color="auto" w:fill="auto"/>
              <w:spacing w:line="240" w:lineRule="auto"/>
              <w:ind w:left="120" w:right="79"/>
              <w:rPr>
                <w:sz w:val="24"/>
                <w:szCs w:val="24"/>
              </w:rPr>
            </w:pPr>
            <w:r>
              <w:rPr>
                <w:sz w:val="24"/>
                <w:szCs w:val="24"/>
              </w:rPr>
              <w:t>Углубление биологических и экологических знаний, привитие любви и бережного отношения к окружающему миру, профориентационная направленность обучающих на работу в сельском хозяйстве.</w:t>
            </w:r>
          </w:p>
        </w:tc>
      </w:tr>
      <w:tr w:rsidR="0096479B" w:rsidRPr="00EB3F15" w:rsidTr="00663EE7">
        <w:trPr>
          <w:trHeight w:val="1679"/>
        </w:trPr>
        <w:tc>
          <w:tcPr>
            <w:tcW w:w="2654"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2"/>
              <w:rPr>
                <w:sz w:val="24"/>
                <w:szCs w:val="24"/>
              </w:rPr>
            </w:pPr>
            <w:r w:rsidRPr="00EB3F15">
              <w:rPr>
                <w:sz w:val="24"/>
                <w:szCs w:val="24"/>
              </w:rPr>
              <w:t>Общекультурное</w:t>
            </w:r>
          </w:p>
        </w:tc>
        <w:tc>
          <w:tcPr>
            <w:tcW w:w="4160"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Беседы о видах декоративно-</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прикладного искусства,</w:t>
            </w:r>
            <w:r>
              <w:rPr>
                <w:sz w:val="24"/>
                <w:szCs w:val="24"/>
              </w:rPr>
              <w:t xml:space="preserve"> </w:t>
            </w:r>
            <w:r w:rsidRPr="00EB3F15">
              <w:rPr>
                <w:sz w:val="24"/>
                <w:szCs w:val="24"/>
              </w:rPr>
              <w:t>сведения об используемых</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материалах, занятия в игровой</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форме, творческая</w:t>
            </w:r>
            <w:r>
              <w:rPr>
                <w:sz w:val="24"/>
                <w:szCs w:val="24"/>
              </w:rPr>
              <w:t xml:space="preserve"> </w:t>
            </w:r>
            <w:r w:rsidRPr="00EB3F15">
              <w:rPr>
                <w:sz w:val="24"/>
                <w:szCs w:val="24"/>
              </w:rPr>
              <w:t xml:space="preserve">деятельность, </w:t>
            </w:r>
            <w:r>
              <w:rPr>
                <w:sz w:val="24"/>
                <w:szCs w:val="24"/>
              </w:rPr>
              <w:t xml:space="preserve">разнообразные </w:t>
            </w:r>
            <w:r w:rsidRPr="00EB3F15">
              <w:rPr>
                <w:sz w:val="24"/>
                <w:szCs w:val="24"/>
              </w:rPr>
              <w:t>практические</w:t>
            </w:r>
            <w:r>
              <w:rPr>
                <w:sz w:val="24"/>
                <w:szCs w:val="24"/>
              </w:rPr>
              <w:t xml:space="preserve"> </w:t>
            </w:r>
            <w:r w:rsidRPr="00EB3F15">
              <w:rPr>
                <w:sz w:val="24"/>
                <w:szCs w:val="24"/>
              </w:rPr>
              <w:t>занятия.</w:t>
            </w:r>
          </w:p>
        </w:tc>
        <w:tc>
          <w:tcPr>
            <w:tcW w:w="3686" w:type="dxa"/>
            <w:tcBorders>
              <w:top w:val="single" w:sz="4" w:space="0" w:color="auto"/>
              <w:left w:val="single" w:sz="4" w:space="0" w:color="auto"/>
              <w:right w:val="single" w:sz="4" w:space="0" w:color="auto"/>
            </w:tcBorders>
            <w:shd w:val="clear" w:color="auto" w:fill="FFFFFF"/>
          </w:tcPr>
          <w:p w:rsidR="0096479B" w:rsidRPr="005A32AC" w:rsidRDefault="0096479B" w:rsidP="0096479B">
            <w:pPr>
              <w:pStyle w:val="35"/>
              <w:shd w:val="clear" w:color="auto" w:fill="auto"/>
              <w:spacing w:line="240" w:lineRule="auto"/>
              <w:ind w:left="120" w:right="79"/>
              <w:rPr>
                <w:sz w:val="24"/>
                <w:szCs w:val="24"/>
              </w:rPr>
            </w:pPr>
            <w:r w:rsidRPr="00EB3F15">
              <w:rPr>
                <w:sz w:val="24"/>
                <w:szCs w:val="24"/>
              </w:rPr>
              <w:t>Формирование</w:t>
            </w:r>
            <w:r>
              <w:rPr>
                <w:sz w:val="24"/>
                <w:szCs w:val="24"/>
              </w:rPr>
              <w:t xml:space="preserve"> </w:t>
            </w:r>
            <w:r w:rsidRPr="00EB3F15">
              <w:rPr>
                <w:sz w:val="24"/>
                <w:szCs w:val="24"/>
              </w:rPr>
              <w:t>позитивного отношения</w:t>
            </w:r>
            <w:r>
              <w:rPr>
                <w:sz w:val="24"/>
                <w:szCs w:val="24"/>
              </w:rPr>
              <w:t xml:space="preserve"> </w:t>
            </w:r>
            <w:r w:rsidRPr="00EB3F15">
              <w:rPr>
                <w:sz w:val="24"/>
                <w:szCs w:val="24"/>
              </w:rPr>
              <w:t>к базовым ценностям</w:t>
            </w:r>
            <w:r>
              <w:rPr>
                <w:sz w:val="24"/>
                <w:szCs w:val="24"/>
              </w:rPr>
              <w:t xml:space="preserve"> </w:t>
            </w:r>
            <w:r w:rsidRPr="00EB3F15">
              <w:rPr>
                <w:sz w:val="24"/>
                <w:szCs w:val="24"/>
              </w:rPr>
              <w:t>общества, развитие</w:t>
            </w:r>
            <w:r>
              <w:rPr>
                <w:sz w:val="24"/>
                <w:szCs w:val="24"/>
              </w:rPr>
              <w:t xml:space="preserve"> </w:t>
            </w:r>
            <w:r w:rsidRPr="00EB3F15">
              <w:rPr>
                <w:sz w:val="24"/>
                <w:szCs w:val="24"/>
              </w:rPr>
              <w:t>творческих</w:t>
            </w:r>
            <w:r>
              <w:rPr>
                <w:sz w:val="24"/>
                <w:szCs w:val="24"/>
              </w:rPr>
              <w:t xml:space="preserve"> </w:t>
            </w:r>
            <w:r w:rsidRPr="00EB3F15">
              <w:rPr>
                <w:sz w:val="24"/>
                <w:szCs w:val="24"/>
              </w:rPr>
              <w:t>способностей, чувства</w:t>
            </w:r>
            <w:r>
              <w:rPr>
                <w:sz w:val="24"/>
                <w:szCs w:val="24"/>
              </w:rPr>
              <w:t xml:space="preserve"> </w:t>
            </w:r>
            <w:r w:rsidRPr="00EB3F15">
              <w:rPr>
                <w:sz w:val="24"/>
                <w:szCs w:val="24"/>
              </w:rPr>
              <w:t>прекрасного</w:t>
            </w:r>
            <w:r>
              <w:rPr>
                <w:sz w:val="24"/>
                <w:szCs w:val="24"/>
              </w:rPr>
              <w:t>, привитие навыков рукоделия</w:t>
            </w:r>
          </w:p>
        </w:tc>
      </w:tr>
      <w:tr w:rsidR="0096479B" w:rsidRPr="00EB3F15" w:rsidTr="00663EE7">
        <w:trPr>
          <w:trHeight w:val="2541"/>
        </w:trPr>
        <w:tc>
          <w:tcPr>
            <w:tcW w:w="2654"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2"/>
              <w:rPr>
                <w:sz w:val="24"/>
                <w:szCs w:val="24"/>
              </w:rPr>
            </w:pPr>
            <w:r w:rsidRPr="00EB3F15">
              <w:rPr>
                <w:sz w:val="24"/>
                <w:szCs w:val="24"/>
              </w:rPr>
              <w:t>Общеинтеллектуальное</w:t>
            </w:r>
            <w:r w:rsidRPr="001E4011">
              <w:rPr>
                <w:sz w:val="24"/>
                <w:szCs w:val="24"/>
              </w:rPr>
              <w:t xml:space="preserve">  воспитание.</w:t>
            </w:r>
          </w:p>
        </w:tc>
        <w:tc>
          <w:tcPr>
            <w:tcW w:w="4160"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Занятия по предметам,</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викторины, олимпиады,</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работа с научно-</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познавательной литературой,</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исследовательская</w:t>
            </w:r>
          </w:p>
          <w:p w:rsidR="0096479B" w:rsidRPr="00EB3F15" w:rsidRDefault="0096479B" w:rsidP="0096479B">
            <w:pPr>
              <w:pStyle w:val="35"/>
              <w:spacing w:line="240" w:lineRule="auto"/>
              <w:ind w:left="120" w:right="75"/>
              <w:rPr>
                <w:sz w:val="24"/>
                <w:szCs w:val="24"/>
              </w:rPr>
            </w:pPr>
            <w:r w:rsidRPr="00EB3F15">
              <w:rPr>
                <w:sz w:val="24"/>
                <w:szCs w:val="24"/>
              </w:rPr>
              <w:t>деятельность.</w:t>
            </w:r>
          </w:p>
        </w:tc>
        <w:tc>
          <w:tcPr>
            <w:tcW w:w="3686"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9"/>
              <w:rPr>
                <w:sz w:val="24"/>
                <w:szCs w:val="24"/>
              </w:rPr>
            </w:pPr>
            <w:r w:rsidRPr="00EB3F15">
              <w:rPr>
                <w:sz w:val="24"/>
                <w:szCs w:val="24"/>
              </w:rPr>
              <w:t xml:space="preserve">Обогащение </w:t>
            </w:r>
            <w:r>
              <w:rPr>
                <w:sz w:val="24"/>
                <w:szCs w:val="24"/>
              </w:rPr>
              <w:t xml:space="preserve">интеллектуального </w:t>
            </w:r>
            <w:r w:rsidRPr="00EB3F15">
              <w:rPr>
                <w:sz w:val="24"/>
                <w:szCs w:val="24"/>
              </w:rPr>
              <w:t>запаса</w:t>
            </w:r>
            <w:r>
              <w:rPr>
                <w:sz w:val="24"/>
                <w:szCs w:val="24"/>
              </w:rPr>
              <w:t xml:space="preserve"> </w:t>
            </w:r>
            <w:r w:rsidRPr="00EB3F15">
              <w:rPr>
                <w:sz w:val="24"/>
                <w:szCs w:val="24"/>
              </w:rPr>
              <w:t>учащихся научными</w:t>
            </w:r>
            <w:r>
              <w:rPr>
                <w:sz w:val="24"/>
                <w:szCs w:val="24"/>
              </w:rPr>
              <w:t xml:space="preserve"> знаниями</w:t>
            </w:r>
            <w:r w:rsidRPr="00EB3F15">
              <w:rPr>
                <w:sz w:val="24"/>
                <w:szCs w:val="24"/>
              </w:rPr>
              <w:t>,</w:t>
            </w:r>
            <w:r>
              <w:rPr>
                <w:sz w:val="24"/>
                <w:szCs w:val="24"/>
              </w:rPr>
              <w:t xml:space="preserve"> ф</w:t>
            </w:r>
            <w:r w:rsidRPr="00EB3F15">
              <w:rPr>
                <w:sz w:val="24"/>
                <w:szCs w:val="24"/>
              </w:rPr>
              <w:t>ормированию</w:t>
            </w:r>
            <w:r>
              <w:rPr>
                <w:sz w:val="24"/>
                <w:szCs w:val="24"/>
              </w:rPr>
              <w:t xml:space="preserve"> </w:t>
            </w:r>
            <w:r w:rsidRPr="00EB3F15">
              <w:rPr>
                <w:sz w:val="24"/>
                <w:szCs w:val="24"/>
              </w:rPr>
              <w:t>мировоззрения,</w:t>
            </w:r>
            <w:r>
              <w:rPr>
                <w:sz w:val="24"/>
                <w:szCs w:val="24"/>
              </w:rPr>
              <w:t xml:space="preserve">  ф</w:t>
            </w:r>
            <w:r w:rsidRPr="00EB3F15">
              <w:rPr>
                <w:sz w:val="24"/>
                <w:szCs w:val="24"/>
              </w:rPr>
              <w:t>ункциональной</w:t>
            </w:r>
            <w:r>
              <w:rPr>
                <w:sz w:val="24"/>
                <w:szCs w:val="24"/>
              </w:rPr>
              <w:t xml:space="preserve"> </w:t>
            </w:r>
            <w:r w:rsidRPr="00EB3F15">
              <w:rPr>
                <w:sz w:val="24"/>
                <w:szCs w:val="24"/>
              </w:rPr>
              <w:t>грамотности, переход от</w:t>
            </w:r>
          </w:p>
          <w:p w:rsidR="0096479B" w:rsidRPr="00EB3F15" w:rsidRDefault="0096479B" w:rsidP="0096479B">
            <w:pPr>
              <w:pStyle w:val="35"/>
              <w:shd w:val="clear" w:color="auto" w:fill="auto"/>
              <w:spacing w:line="240" w:lineRule="auto"/>
              <w:ind w:left="120" w:right="79"/>
              <w:rPr>
                <w:sz w:val="24"/>
                <w:szCs w:val="24"/>
              </w:rPr>
            </w:pPr>
            <w:r w:rsidRPr="00EB3F15">
              <w:rPr>
                <w:sz w:val="24"/>
                <w:szCs w:val="24"/>
              </w:rPr>
              <w:t>игровой деятельности к</w:t>
            </w:r>
          </w:p>
          <w:p w:rsidR="0096479B" w:rsidRPr="003674E4" w:rsidRDefault="0096479B" w:rsidP="0096479B">
            <w:pPr>
              <w:pStyle w:val="35"/>
              <w:shd w:val="clear" w:color="auto" w:fill="auto"/>
              <w:spacing w:line="240" w:lineRule="auto"/>
              <w:ind w:left="120" w:right="79"/>
              <w:rPr>
                <w:sz w:val="24"/>
                <w:szCs w:val="24"/>
              </w:rPr>
            </w:pPr>
            <w:r w:rsidRPr="00EB3F15">
              <w:rPr>
                <w:sz w:val="24"/>
                <w:szCs w:val="24"/>
              </w:rPr>
              <w:t>учебной.</w:t>
            </w:r>
            <w:r>
              <w:rPr>
                <w:sz w:val="24"/>
                <w:szCs w:val="24"/>
              </w:rPr>
              <w:t xml:space="preserve"> Овладение навыками экспериментальной и аналитической деятельности.</w:t>
            </w:r>
          </w:p>
        </w:tc>
      </w:tr>
      <w:tr w:rsidR="0096479B" w:rsidRPr="00EB3F15" w:rsidTr="00663EE7">
        <w:trPr>
          <w:trHeight w:val="274"/>
        </w:trPr>
        <w:tc>
          <w:tcPr>
            <w:tcW w:w="2654" w:type="dxa"/>
            <w:tcBorders>
              <w:top w:val="single" w:sz="4" w:space="0" w:color="auto"/>
              <w:left w:val="single" w:sz="4" w:space="0" w:color="auto"/>
              <w:right w:val="single" w:sz="4" w:space="0" w:color="auto"/>
            </w:tcBorders>
            <w:shd w:val="clear" w:color="auto" w:fill="FFFFFF"/>
          </w:tcPr>
          <w:p w:rsidR="0096479B" w:rsidRDefault="0096479B" w:rsidP="0096479B">
            <w:pPr>
              <w:pStyle w:val="a5"/>
              <w:shd w:val="clear" w:color="auto" w:fill="FFFFFF"/>
              <w:spacing w:before="30" w:beforeAutospacing="0" w:after="30" w:afterAutospacing="0"/>
              <w:ind w:right="72"/>
              <w:rPr>
                <w:color w:val="000000"/>
              </w:rPr>
            </w:pPr>
            <w:r w:rsidRPr="001E4011">
              <w:t>Правовое и социокультурное воспитание, формирование коммуникативной культуры.</w:t>
            </w:r>
          </w:p>
          <w:p w:rsidR="0096479B" w:rsidRPr="00EB3F15" w:rsidRDefault="0096479B" w:rsidP="0096479B">
            <w:pPr>
              <w:pStyle w:val="35"/>
              <w:spacing w:line="240" w:lineRule="auto"/>
              <w:ind w:left="120" w:right="72"/>
              <w:rPr>
                <w:sz w:val="24"/>
                <w:szCs w:val="24"/>
              </w:rPr>
            </w:pPr>
          </w:p>
        </w:tc>
        <w:tc>
          <w:tcPr>
            <w:tcW w:w="4160"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Беседы, встречи с людьми</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 xml:space="preserve">труда, </w:t>
            </w:r>
            <w:r>
              <w:rPr>
                <w:sz w:val="24"/>
                <w:szCs w:val="24"/>
              </w:rPr>
              <w:t xml:space="preserve">социальное </w:t>
            </w:r>
            <w:r w:rsidRPr="00EB3F15">
              <w:rPr>
                <w:sz w:val="24"/>
                <w:szCs w:val="24"/>
              </w:rPr>
              <w:t>проектирование,</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 xml:space="preserve">экскурсии, проведение </w:t>
            </w:r>
            <w:r>
              <w:rPr>
                <w:sz w:val="24"/>
                <w:szCs w:val="24"/>
              </w:rPr>
              <w:t xml:space="preserve">практико-ориентированных </w:t>
            </w:r>
            <w:r w:rsidRPr="00EB3F15">
              <w:rPr>
                <w:sz w:val="24"/>
                <w:szCs w:val="24"/>
              </w:rPr>
              <w:t>акций;</w:t>
            </w:r>
            <w:r>
              <w:rPr>
                <w:sz w:val="24"/>
                <w:szCs w:val="24"/>
              </w:rPr>
              <w:t xml:space="preserve"> тематических операций, анкетирования, работа с СМИ (в том числе со школьными)</w:t>
            </w:r>
          </w:p>
        </w:tc>
        <w:tc>
          <w:tcPr>
            <w:tcW w:w="3686"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9"/>
              <w:rPr>
                <w:sz w:val="24"/>
                <w:szCs w:val="24"/>
              </w:rPr>
            </w:pPr>
            <w:r w:rsidRPr="00EB3F15">
              <w:rPr>
                <w:sz w:val="24"/>
                <w:szCs w:val="24"/>
              </w:rPr>
              <w:t>Развитие эмоциональной</w:t>
            </w:r>
          </w:p>
          <w:p w:rsidR="0096479B" w:rsidRPr="00EB3F15" w:rsidRDefault="0096479B" w:rsidP="0096479B">
            <w:pPr>
              <w:pStyle w:val="35"/>
              <w:shd w:val="clear" w:color="auto" w:fill="auto"/>
              <w:spacing w:line="240" w:lineRule="auto"/>
              <w:ind w:left="120" w:right="79"/>
              <w:rPr>
                <w:sz w:val="24"/>
                <w:szCs w:val="24"/>
              </w:rPr>
            </w:pPr>
            <w:r w:rsidRPr="00EB3F15">
              <w:rPr>
                <w:sz w:val="24"/>
                <w:szCs w:val="24"/>
              </w:rPr>
              <w:t>сферы ребенка, чувства</w:t>
            </w:r>
          </w:p>
          <w:p w:rsidR="0096479B" w:rsidRPr="00EB3F15" w:rsidRDefault="0096479B" w:rsidP="0096479B">
            <w:pPr>
              <w:pStyle w:val="35"/>
              <w:shd w:val="clear" w:color="auto" w:fill="auto"/>
              <w:spacing w:line="240" w:lineRule="auto"/>
              <w:ind w:left="120" w:right="79"/>
              <w:rPr>
                <w:sz w:val="24"/>
                <w:szCs w:val="24"/>
              </w:rPr>
            </w:pPr>
            <w:r w:rsidRPr="00EB3F15">
              <w:rPr>
                <w:sz w:val="24"/>
                <w:szCs w:val="24"/>
              </w:rPr>
              <w:t>прекрасного, творческих</w:t>
            </w:r>
          </w:p>
          <w:p w:rsidR="0096479B" w:rsidRPr="00257130" w:rsidRDefault="0096479B" w:rsidP="0096479B">
            <w:pPr>
              <w:pStyle w:val="35"/>
              <w:shd w:val="clear" w:color="auto" w:fill="auto"/>
              <w:spacing w:line="240" w:lineRule="auto"/>
              <w:ind w:left="120" w:right="79"/>
              <w:rPr>
                <w:sz w:val="24"/>
                <w:szCs w:val="24"/>
              </w:rPr>
            </w:pPr>
            <w:r w:rsidRPr="00EB3F15">
              <w:rPr>
                <w:sz w:val="24"/>
                <w:szCs w:val="24"/>
              </w:rPr>
              <w:t>способностей,</w:t>
            </w:r>
            <w:r>
              <w:rPr>
                <w:sz w:val="24"/>
                <w:szCs w:val="24"/>
              </w:rPr>
              <w:t xml:space="preserve"> </w:t>
            </w:r>
            <w:r w:rsidRPr="00EB3F15">
              <w:rPr>
                <w:sz w:val="24"/>
                <w:szCs w:val="24"/>
              </w:rPr>
              <w:t>формирование</w:t>
            </w:r>
            <w:r>
              <w:rPr>
                <w:sz w:val="24"/>
                <w:szCs w:val="24"/>
              </w:rPr>
              <w:t xml:space="preserve"> лидерских качеств, </w:t>
            </w:r>
          </w:p>
          <w:p w:rsidR="0096479B" w:rsidRPr="00EB3F15" w:rsidRDefault="0096479B" w:rsidP="0096479B">
            <w:pPr>
              <w:pStyle w:val="35"/>
              <w:shd w:val="clear" w:color="auto" w:fill="auto"/>
              <w:spacing w:line="240" w:lineRule="auto"/>
              <w:ind w:left="120" w:right="79"/>
              <w:rPr>
                <w:sz w:val="24"/>
                <w:szCs w:val="24"/>
              </w:rPr>
            </w:pPr>
            <w:r w:rsidRPr="00EB3F15">
              <w:rPr>
                <w:sz w:val="24"/>
                <w:szCs w:val="24"/>
              </w:rPr>
              <w:t>коммуникативной</w:t>
            </w:r>
            <w:r>
              <w:rPr>
                <w:sz w:val="24"/>
                <w:szCs w:val="24"/>
              </w:rPr>
              <w:t xml:space="preserve"> и </w:t>
            </w:r>
            <w:r w:rsidRPr="00EB3F15">
              <w:rPr>
                <w:sz w:val="24"/>
                <w:szCs w:val="24"/>
              </w:rPr>
              <w:t>общекультурной</w:t>
            </w:r>
            <w:r>
              <w:rPr>
                <w:sz w:val="24"/>
                <w:szCs w:val="24"/>
              </w:rPr>
              <w:t xml:space="preserve"> </w:t>
            </w:r>
            <w:r w:rsidRPr="00EB3F15">
              <w:rPr>
                <w:sz w:val="24"/>
                <w:szCs w:val="24"/>
              </w:rPr>
              <w:t>компетенций</w:t>
            </w:r>
          </w:p>
        </w:tc>
      </w:tr>
      <w:tr w:rsidR="0096479B" w:rsidRPr="00EB3F15" w:rsidTr="00663EE7">
        <w:trPr>
          <w:trHeight w:val="1689"/>
        </w:trPr>
        <w:tc>
          <w:tcPr>
            <w:tcW w:w="2654"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2"/>
              <w:rPr>
                <w:sz w:val="24"/>
                <w:szCs w:val="24"/>
              </w:rPr>
            </w:pPr>
            <w:r w:rsidRPr="00EB3F15">
              <w:rPr>
                <w:sz w:val="24"/>
                <w:szCs w:val="24"/>
              </w:rPr>
              <w:lastRenderedPageBreak/>
              <w:t>Проектная</w:t>
            </w:r>
          </w:p>
          <w:p w:rsidR="0096479B" w:rsidRDefault="0096479B" w:rsidP="0096479B">
            <w:pPr>
              <w:pStyle w:val="35"/>
              <w:spacing w:line="240" w:lineRule="auto"/>
              <w:ind w:left="120" w:right="72"/>
              <w:rPr>
                <w:sz w:val="24"/>
                <w:szCs w:val="24"/>
              </w:rPr>
            </w:pPr>
            <w:r>
              <w:rPr>
                <w:sz w:val="24"/>
                <w:szCs w:val="24"/>
              </w:rPr>
              <w:t>д</w:t>
            </w:r>
            <w:r w:rsidRPr="00EB3F15">
              <w:rPr>
                <w:sz w:val="24"/>
                <w:szCs w:val="24"/>
              </w:rPr>
              <w:t>еятельность</w:t>
            </w:r>
          </w:p>
          <w:p w:rsidR="0096479B" w:rsidRPr="003674E4" w:rsidRDefault="0096479B" w:rsidP="0096479B">
            <w:pPr>
              <w:pStyle w:val="35"/>
              <w:spacing w:line="240" w:lineRule="auto"/>
              <w:ind w:left="120" w:right="72"/>
              <w:rPr>
                <w:sz w:val="24"/>
                <w:szCs w:val="24"/>
              </w:rPr>
            </w:pPr>
            <w:r>
              <w:rPr>
                <w:sz w:val="24"/>
                <w:szCs w:val="24"/>
              </w:rPr>
              <w:t>(все направления)</w:t>
            </w:r>
          </w:p>
        </w:tc>
        <w:tc>
          <w:tcPr>
            <w:tcW w:w="4160"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Познавательные, социальные</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проекты, исследовательские</w:t>
            </w:r>
          </w:p>
          <w:p w:rsidR="0096479B" w:rsidRPr="00EB3F15" w:rsidRDefault="0096479B" w:rsidP="0096479B">
            <w:pPr>
              <w:pStyle w:val="35"/>
              <w:shd w:val="clear" w:color="auto" w:fill="auto"/>
              <w:spacing w:line="240" w:lineRule="auto"/>
              <w:ind w:left="120" w:right="75"/>
              <w:rPr>
                <w:sz w:val="24"/>
                <w:szCs w:val="24"/>
              </w:rPr>
            </w:pPr>
            <w:r w:rsidRPr="00EB3F15">
              <w:rPr>
                <w:sz w:val="24"/>
                <w:szCs w:val="24"/>
              </w:rPr>
              <w:t>работы, конкурсы,</w:t>
            </w:r>
          </w:p>
          <w:p w:rsidR="0096479B" w:rsidRPr="00EB3F15" w:rsidRDefault="0096479B" w:rsidP="0096479B">
            <w:pPr>
              <w:pStyle w:val="35"/>
              <w:spacing w:line="240" w:lineRule="auto"/>
              <w:ind w:left="120" w:right="75"/>
              <w:rPr>
                <w:sz w:val="24"/>
                <w:szCs w:val="24"/>
              </w:rPr>
            </w:pPr>
            <w:r w:rsidRPr="00EB3F15">
              <w:rPr>
                <w:sz w:val="24"/>
                <w:szCs w:val="24"/>
              </w:rPr>
              <w:t>конференции, выставки</w:t>
            </w:r>
          </w:p>
        </w:tc>
        <w:tc>
          <w:tcPr>
            <w:tcW w:w="3686" w:type="dxa"/>
            <w:tcBorders>
              <w:top w:val="single" w:sz="4" w:space="0" w:color="auto"/>
              <w:left w:val="single" w:sz="4" w:space="0" w:color="auto"/>
              <w:right w:val="single" w:sz="4" w:space="0" w:color="auto"/>
            </w:tcBorders>
            <w:shd w:val="clear" w:color="auto" w:fill="FFFFFF"/>
          </w:tcPr>
          <w:p w:rsidR="0096479B" w:rsidRPr="00EB3F15" w:rsidRDefault="0096479B" w:rsidP="0096479B">
            <w:pPr>
              <w:pStyle w:val="35"/>
              <w:shd w:val="clear" w:color="auto" w:fill="auto"/>
              <w:spacing w:line="240" w:lineRule="auto"/>
              <w:ind w:left="120" w:right="79"/>
              <w:rPr>
                <w:sz w:val="24"/>
                <w:szCs w:val="24"/>
              </w:rPr>
            </w:pPr>
            <w:r w:rsidRPr="00EB3F15">
              <w:rPr>
                <w:sz w:val="24"/>
                <w:szCs w:val="24"/>
              </w:rPr>
              <w:t>Формирование таких</w:t>
            </w:r>
          </w:p>
          <w:p w:rsidR="0096479B" w:rsidRPr="00EB3F15" w:rsidRDefault="0096479B" w:rsidP="0096479B">
            <w:pPr>
              <w:pStyle w:val="35"/>
              <w:shd w:val="clear" w:color="auto" w:fill="auto"/>
              <w:spacing w:line="240" w:lineRule="auto"/>
              <w:ind w:left="120" w:right="79"/>
              <w:rPr>
                <w:sz w:val="24"/>
                <w:szCs w:val="24"/>
              </w:rPr>
            </w:pPr>
            <w:r w:rsidRPr="00EB3F15">
              <w:rPr>
                <w:sz w:val="24"/>
                <w:szCs w:val="24"/>
              </w:rPr>
              <w:t>ценностей как познание,</w:t>
            </w:r>
          </w:p>
          <w:p w:rsidR="0096479B" w:rsidRPr="00EB3F15" w:rsidRDefault="0096479B" w:rsidP="0096479B">
            <w:pPr>
              <w:pStyle w:val="35"/>
              <w:shd w:val="clear" w:color="auto" w:fill="auto"/>
              <w:spacing w:line="240" w:lineRule="auto"/>
              <w:ind w:left="120" w:right="79"/>
              <w:rPr>
                <w:sz w:val="24"/>
                <w:szCs w:val="24"/>
              </w:rPr>
            </w:pPr>
            <w:r w:rsidRPr="00EB3F15">
              <w:rPr>
                <w:sz w:val="24"/>
                <w:szCs w:val="24"/>
              </w:rPr>
              <w:t>истина,</w:t>
            </w:r>
            <w:r>
              <w:rPr>
                <w:sz w:val="24"/>
                <w:szCs w:val="24"/>
              </w:rPr>
              <w:t xml:space="preserve"> </w:t>
            </w:r>
            <w:r w:rsidRPr="00EB3F15">
              <w:rPr>
                <w:sz w:val="24"/>
                <w:szCs w:val="24"/>
              </w:rPr>
              <w:t>целеустремленность,</w:t>
            </w:r>
          </w:p>
          <w:p w:rsidR="0096479B" w:rsidRPr="00EB3F15" w:rsidRDefault="0096479B" w:rsidP="0096479B">
            <w:pPr>
              <w:pStyle w:val="35"/>
              <w:shd w:val="clear" w:color="auto" w:fill="auto"/>
              <w:spacing w:line="240" w:lineRule="auto"/>
              <w:ind w:left="120" w:right="79"/>
              <w:rPr>
                <w:sz w:val="24"/>
                <w:szCs w:val="24"/>
              </w:rPr>
            </w:pPr>
            <w:r w:rsidRPr="00EB3F15">
              <w:rPr>
                <w:sz w:val="24"/>
                <w:szCs w:val="24"/>
              </w:rPr>
              <w:t>разработка и реализация</w:t>
            </w:r>
          </w:p>
          <w:p w:rsidR="0096479B" w:rsidRPr="00EB3F15" w:rsidRDefault="0096479B" w:rsidP="0096479B">
            <w:pPr>
              <w:pStyle w:val="35"/>
              <w:shd w:val="clear" w:color="auto" w:fill="auto"/>
              <w:spacing w:line="240" w:lineRule="auto"/>
              <w:ind w:left="120" w:right="79"/>
              <w:rPr>
                <w:sz w:val="24"/>
                <w:szCs w:val="24"/>
              </w:rPr>
            </w:pPr>
            <w:r w:rsidRPr="00EB3F15">
              <w:rPr>
                <w:sz w:val="24"/>
                <w:szCs w:val="24"/>
              </w:rPr>
              <w:t>учебных и учебно-</w:t>
            </w:r>
          </w:p>
          <w:p w:rsidR="0096479B" w:rsidRPr="00EB3F15" w:rsidRDefault="0096479B" w:rsidP="0096479B">
            <w:pPr>
              <w:pStyle w:val="35"/>
              <w:spacing w:line="240" w:lineRule="auto"/>
              <w:ind w:left="120" w:right="79"/>
              <w:rPr>
                <w:sz w:val="24"/>
                <w:szCs w:val="24"/>
              </w:rPr>
            </w:pPr>
            <w:r w:rsidRPr="00EB3F15">
              <w:rPr>
                <w:sz w:val="24"/>
                <w:szCs w:val="24"/>
              </w:rPr>
              <w:t>трудовых проектов</w:t>
            </w:r>
          </w:p>
        </w:tc>
      </w:tr>
    </w:tbl>
    <w:p w:rsidR="0096479B" w:rsidRPr="001E4011" w:rsidRDefault="0096479B" w:rsidP="0096479B">
      <w:pPr>
        <w:pStyle w:val="a5"/>
        <w:shd w:val="clear" w:color="auto" w:fill="FFFFFF"/>
        <w:spacing w:before="30" w:beforeAutospacing="0" w:after="30" w:afterAutospacing="0"/>
        <w:rPr>
          <w:color w:val="000000"/>
        </w:rPr>
      </w:pPr>
    </w:p>
    <w:p w:rsidR="0096479B" w:rsidRPr="0096479B" w:rsidRDefault="0096479B" w:rsidP="0096479B">
      <w:pPr>
        <w:pStyle w:val="a5"/>
        <w:shd w:val="clear" w:color="auto" w:fill="FFFFFF"/>
        <w:spacing w:before="30" w:beforeAutospacing="0" w:after="30" w:afterAutospacing="0"/>
        <w:jc w:val="both"/>
        <w:rPr>
          <w:rFonts w:ascii="Times New Roman" w:hAnsi="Times New Roman"/>
          <w:color w:val="000000"/>
        </w:rPr>
      </w:pPr>
      <w:r w:rsidRPr="0096479B">
        <w:rPr>
          <w:rFonts w:ascii="Times New Roman" w:hAnsi="Times New Roman"/>
          <w:b/>
          <w:bCs/>
          <w:color w:val="000000"/>
        </w:rPr>
        <w:t>      Средствами воспитания</w:t>
      </w:r>
      <w:r w:rsidRPr="0096479B">
        <w:rPr>
          <w:rFonts w:ascii="Times New Roman" w:hAnsi="Times New Roman"/>
          <w:color w:val="000000"/>
        </w:rPr>
        <w:t> являются </w:t>
      </w:r>
      <w:r w:rsidRPr="0096479B">
        <w:rPr>
          <w:rFonts w:ascii="Times New Roman" w:hAnsi="Times New Roman"/>
          <w:i/>
          <w:iCs/>
          <w:color w:val="000000"/>
        </w:rPr>
        <w:t>деятельность, обще</w:t>
      </w:r>
      <w:r w:rsidRPr="0096479B">
        <w:rPr>
          <w:rFonts w:ascii="Times New Roman" w:hAnsi="Times New Roman"/>
          <w:i/>
          <w:iCs/>
          <w:color w:val="000000"/>
        </w:rPr>
        <w:softHyphen/>
        <w:t>ние и отношения, </w:t>
      </w:r>
      <w:r w:rsidRPr="0096479B">
        <w:rPr>
          <w:rFonts w:ascii="Times New Roman" w:hAnsi="Times New Roman"/>
          <w:color w:val="000000"/>
        </w:rPr>
        <w:t>которые подчинены правилам, обязанностям и правам, закреп</w:t>
      </w:r>
      <w:r w:rsidRPr="0096479B">
        <w:rPr>
          <w:rFonts w:ascii="Times New Roman" w:hAnsi="Times New Roman"/>
          <w:color w:val="000000"/>
        </w:rPr>
        <w:softHyphen/>
        <w:t>ленными Уставом школы.</w:t>
      </w:r>
    </w:p>
    <w:p w:rsidR="0096479B" w:rsidRPr="0096479B" w:rsidRDefault="0096479B" w:rsidP="0096479B">
      <w:pPr>
        <w:pStyle w:val="a5"/>
        <w:shd w:val="clear" w:color="auto" w:fill="FFFFFF"/>
        <w:spacing w:before="30" w:beforeAutospacing="0" w:after="30" w:afterAutospacing="0"/>
        <w:ind w:firstLine="708"/>
        <w:jc w:val="both"/>
        <w:rPr>
          <w:rFonts w:ascii="Times New Roman" w:hAnsi="Times New Roman"/>
          <w:color w:val="000000"/>
        </w:rPr>
      </w:pPr>
      <w:r w:rsidRPr="0096479B">
        <w:rPr>
          <w:rFonts w:ascii="Times New Roman" w:hAnsi="Times New Roman"/>
          <w:i/>
          <w:color w:val="000000"/>
        </w:rPr>
        <w:t>Деятельность</w:t>
      </w:r>
      <w:r w:rsidRPr="0096479B">
        <w:rPr>
          <w:rFonts w:ascii="Times New Roman" w:hAnsi="Times New Roman"/>
          <w:color w:val="000000"/>
        </w:rPr>
        <w:t> любого вида должна привести к личному успе</w:t>
      </w:r>
      <w:r w:rsidRPr="0096479B">
        <w:rPr>
          <w:rFonts w:ascii="Times New Roman" w:hAnsi="Times New Roman"/>
          <w:color w:val="000000"/>
        </w:rPr>
        <w:softHyphen/>
        <w:t>ху, должна быть не бесполезной для людей, нравственно и экономически значимой. Ведущие виды деятельности: познавательная, интеллектуальная, эстетическая, физическая, спортивная, духовная.</w:t>
      </w:r>
    </w:p>
    <w:p w:rsidR="0096479B" w:rsidRPr="0096479B" w:rsidRDefault="0096479B" w:rsidP="0096479B">
      <w:pPr>
        <w:pStyle w:val="a5"/>
        <w:shd w:val="clear" w:color="auto" w:fill="FFFFFF"/>
        <w:spacing w:before="30" w:beforeAutospacing="0" w:after="30" w:afterAutospacing="0"/>
        <w:ind w:firstLine="708"/>
        <w:jc w:val="both"/>
        <w:rPr>
          <w:rFonts w:ascii="Times New Roman" w:hAnsi="Times New Roman"/>
          <w:color w:val="000000"/>
        </w:rPr>
      </w:pPr>
      <w:r w:rsidRPr="0096479B">
        <w:rPr>
          <w:rFonts w:ascii="Times New Roman" w:hAnsi="Times New Roman"/>
          <w:i/>
          <w:color w:val="000000"/>
        </w:rPr>
        <w:t>Общение</w:t>
      </w:r>
      <w:r w:rsidRPr="0096479B">
        <w:rPr>
          <w:rFonts w:ascii="Times New Roman" w:hAnsi="Times New Roman"/>
          <w:color w:val="000000"/>
        </w:rPr>
        <w:t xml:space="preserve"> педагога с детьми базируются на следующих принципах: </w:t>
      </w:r>
    </w:p>
    <w:p w:rsidR="0096479B" w:rsidRPr="0096479B"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96479B">
        <w:rPr>
          <w:sz w:val="24"/>
          <w:szCs w:val="24"/>
        </w:rPr>
        <w:t>- открытость и доступность диалога;</w:t>
      </w:r>
    </w:p>
    <w:p w:rsidR="0096479B" w:rsidRPr="0096479B"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96479B">
        <w:rPr>
          <w:sz w:val="24"/>
          <w:szCs w:val="24"/>
        </w:rPr>
        <w:t>- деликатное побуждение обучающегося к контакту;</w:t>
      </w:r>
    </w:p>
    <w:p w:rsidR="0096479B" w:rsidRPr="0096479B"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96479B">
        <w:rPr>
          <w:sz w:val="24"/>
          <w:szCs w:val="24"/>
        </w:rPr>
        <w:t>- умение выслушивать ребенка до конца;</w:t>
      </w:r>
    </w:p>
    <w:p w:rsidR="0096479B" w:rsidRPr="0096479B"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96479B">
        <w:rPr>
          <w:sz w:val="24"/>
          <w:szCs w:val="24"/>
        </w:rPr>
        <w:t>- не принимать за него решения, а побуждать его сделать это самостоя</w:t>
      </w:r>
      <w:r w:rsidRPr="0096479B">
        <w:rPr>
          <w:sz w:val="24"/>
          <w:szCs w:val="24"/>
        </w:rPr>
        <w:softHyphen/>
        <w:t>тельно..</w:t>
      </w:r>
    </w:p>
    <w:p w:rsidR="0096479B" w:rsidRPr="0096479B" w:rsidRDefault="0096479B" w:rsidP="0096479B">
      <w:pPr>
        <w:pStyle w:val="a5"/>
        <w:shd w:val="clear" w:color="auto" w:fill="FFFFFF"/>
        <w:spacing w:before="30" w:beforeAutospacing="0" w:after="30" w:afterAutospacing="0"/>
        <w:ind w:firstLine="708"/>
        <w:jc w:val="both"/>
        <w:rPr>
          <w:rFonts w:ascii="Times New Roman" w:hAnsi="Times New Roman"/>
          <w:color w:val="000000"/>
        </w:rPr>
      </w:pPr>
      <w:r w:rsidRPr="0096479B">
        <w:rPr>
          <w:rFonts w:ascii="Times New Roman" w:hAnsi="Times New Roman"/>
          <w:i/>
          <w:color w:val="000000"/>
        </w:rPr>
        <w:t>Отношения</w:t>
      </w:r>
      <w:r w:rsidRPr="0096479B">
        <w:rPr>
          <w:rFonts w:ascii="Times New Roman" w:hAnsi="Times New Roman"/>
          <w:color w:val="000000"/>
        </w:rPr>
        <w:t> педагога и ученика строятся на взаимном уважении,  доверии, справедливости и требовательности.</w:t>
      </w:r>
    </w:p>
    <w:p w:rsidR="0096479B" w:rsidRPr="0096479B" w:rsidRDefault="0096479B" w:rsidP="0096479B">
      <w:pPr>
        <w:pStyle w:val="a5"/>
        <w:shd w:val="clear" w:color="auto" w:fill="FFFFFF"/>
        <w:spacing w:before="30" w:beforeAutospacing="0" w:after="30" w:afterAutospacing="0"/>
        <w:ind w:firstLine="708"/>
        <w:jc w:val="both"/>
        <w:rPr>
          <w:rFonts w:ascii="Times New Roman" w:hAnsi="Times New Roman"/>
          <w:color w:val="000000"/>
        </w:rPr>
      </w:pPr>
      <w:r w:rsidRPr="0096479B">
        <w:rPr>
          <w:rFonts w:ascii="Times New Roman" w:hAnsi="Times New Roman"/>
          <w:color w:val="000000"/>
        </w:rPr>
        <w:t xml:space="preserve">Необходимым условием реализации Программы является </w:t>
      </w:r>
      <w:r w:rsidRPr="0096479B">
        <w:rPr>
          <w:rFonts w:ascii="Times New Roman" w:hAnsi="Times New Roman"/>
          <w:i/>
          <w:color w:val="000000"/>
        </w:rPr>
        <w:t>поддержание, укрепление и формирование традиций школы.</w:t>
      </w:r>
      <w:r w:rsidRPr="0096479B">
        <w:rPr>
          <w:rFonts w:ascii="Times New Roman" w:hAnsi="Times New Roman"/>
          <w:color w:val="000000"/>
        </w:rPr>
        <w:t xml:space="preserve"> </w:t>
      </w:r>
      <w:r w:rsidRPr="0096479B">
        <w:rPr>
          <w:rFonts w:ascii="Times New Roman" w:hAnsi="Times New Roman"/>
          <w:color w:val="000000"/>
        </w:rPr>
        <w:tab/>
        <w:t>Данное направление воспитательной работы призвано осуществлять культурно-ориентированные принципы воспитания. Целостное представление об окружающем мире учащиеся получают через переживание особых традиционных моментов школьной жизни, позволяющее формировать гражданина, семьянина, товарища. Гордость за свою школу, как и за свою семью, воспитывает дух патриотизма, стимулирует учеников и педагогов к формированию новых традиций, к совместному творчеству.</w:t>
      </w:r>
    </w:p>
    <w:p w:rsidR="0096479B" w:rsidRPr="0096479B" w:rsidRDefault="0096479B" w:rsidP="0096479B">
      <w:pPr>
        <w:pStyle w:val="a5"/>
        <w:shd w:val="clear" w:color="auto" w:fill="FFFFFF"/>
        <w:spacing w:before="30" w:beforeAutospacing="0" w:after="30" w:afterAutospacing="0"/>
        <w:ind w:firstLine="708"/>
        <w:jc w:val="both"/>
        <w:rPr>
          <w:rFonts w:ascii="Times New Roman" w:hAnsi="Times New Roman"/>
          <w:color w:val="000000"/>
        </w:rPr>
      </w:pPr>
      <w:r w:rsidRPr="0096479B">
        <w:rPr>
          <w:rFonts w:ascii="Times New Roman" w:hAnsi="Times New Roman"/>
          <w:color w:val="000000"/>
        </w:rPr>
        <w:t xml:space="preserve">Не менее важно </w:t>
      </w:r>
      <w:r w:rsidRPr="0096479B">
        <w:rPr>
          <w:rFonts w:ascii="Times New Roman" w:hAnsi="Times New Roman"/>
          <w:i/>
          <w:color w:val="000000"/>
        </w:rPr>
        <w:t>создание условий для творчества педагогов и учащихся</w:t>
      </w:r>
      <w:r w:rsidRPr="0096479B">
        <w:rPr>
          <w:rFonts w:ascii="Times New Roman" w:hAnsi="Times New Roman"/>
          <w:color w:val="000000"/>
        </w:rPr>
        <w:t xml:space="preserve">. </w:t>
      </w:r>
      <w:r w:rsidRPr="0096479B">
        <w:rPr>
          <w:rFonts w:ascii="Times New Roman" w:hAnsi="Times New Roman"/>
          <w:color w:val="000000"/>
        </w:rPr>
        <w:tab/>
        <w:t xml:space="preserve">Личности творческой, способной к принятию нестандартных решений, поиску нетрадиционного выхода из ситуации легче найти свое место, свою “нишу” в современном обществе. Реализация данного направления системы воспитательной работы школы возможна при соблюдении следующих условий: </w:t>
      </w:r>
    </w:p>
    <w:p w:rsidR="0096479B" w:rsidRPr="0096479B"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96479B">
        <w:rPr>
          <w:sz w:val="24"/>
          <w:szCs w:val="24"/>
        </w:rPr>
        <w:t xml:space="preserve">учет индивидуальных способностей каждого; </w:t>
      </w:r>
    </w:p>
    <w:p w:rsidR="0096479B" w:rsidRPr="0096479B"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96479B">
        <w:rPr>
          <w:sz w:val="24"/>
          <w:szCs w:val="24"/>
        </w:rPr>
        <w:t xml:space="preserve">учет возрастных периодов для развития потенциальных способностей к значимым видам деятельности; </w:t>
      </w:r>
    </w:p>
    <w:p w:rsidR="0096479B" w:rsidRPr="0096479B"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96479B">
        <w:rPr>
          <w:sz w:val="24"/>
          <w:szCs w:val="24"/>
        </w:rPr>
        <w:t xml:space="preserve">предметное самоопределение учащихся с целью пробы себя в различных видах деятельности; </w:t>
      </w:r>
    </w:p>
    <w:p w:rsidR="0096479B" w:rsidRPr="0096479B"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96479B">
        <w:rPr>
          <w:sz w:val="24"/>
          <w:szCs w:val="24"/>
        </w:rPr>
        <w:t xml:space="preserve">опора на соревновательность в учебно-воспитательном процессе (олимпиады, конкурсы, смотры, турниры и т.д.); </w:t>
      </w:r>
    </w:p>
    <w:p w:rsidR="0096479B" w:rsidRPr="0096479B"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96479B">
        <w:rPr>
          <w:sz w:val="24"/>
          <w:szCs w:val="24"/>
        </w:rPr>
        <w:t xml:space="preserve">учет социального заказа общества; </w:t>
      </w:r>
    </w:p>
    <w:p w:rsidR="0096479B" w:rsidRPr="0096479B" w:rsidRDefault="0096479B" w:rsidP="0096479B">
      <w:pPr>
        <w:pStyle w:val="35"/>
        <w:numPr>
          <w:ilvl w:val="0"/>
          <w:numId w:val="26"/>
        </w:numPr>
        <w:shd w:val="clear" w:color="auto" w:fill="auto"/>
        <w:tabs>
          <w:tab w:val="left" w:pos="975"/>
        </w:tabs>
        <w:spacing w:line="240" w:lineRule="auto"/>
        <w:ind w:left="20" w:right="20" w:firstLine="720"/>
        <w:rPr>
          <w:sz w:val="24"/>
          <w:szCs w:val="24"/>
        </w:rPr>
      </w:pPr>
      <w:r w:rsidRPr="0096479B">
        <w:rPr>
          <w:sz w:val="24"/>
          <w:szCs w:val="24"/>
        </w:rPr>
        <w:t xml:space="preserve">поддержка творчества педагогов – залог успешного формирования творчества учащихся школы. </w:t>
      </w:r>
    </w:p>
    <w:p w:rsidR="0096479B" w:rsidRPr="0096479B" w:rsidRDefault="0096479B" w:rsidP="0096479B">
      <w:pPr>
        <w:pStyle w:val="a5"/>
        <w:shd w:val="clear" w:color="auto" w:fill="FFFFFF"/>
        <w:spacing w:before="30" w:beforeAutospacing="0" w:after="30" w:afterAutospacing="0"/>
        <w:ind w:firstLine="708"/>
        <w:jc w:val="both"/>
        <w:rPr>
          <w:rFonts w:ascii="Times New Roman" w:hAnsi="Times New Roman"/>
          <w:color w:val="000000"/>
        </w:rPr>
      </w:pPr>
      <w:r w:rsidRPr="0096479B">
        <w:rPr>
          <w:rFonts w:ascii="Times New Roman" w:hAnsi="Times New Roman"/>
        </w:rPr>
        <w:tab/>
      </w:r>
      <w:r w:rsidRPr="0096479B">
        <w:rPr>
          <w:rFonts w:ascii="Times New Roman" w:hAnsi="Times New Roman"/>
          <w:color w:val="000000"/>
        </w:rPr>
        <w:t>Данное направление воспитательной работы является ключевым для всей системы воспитательной работы школы.</w:t>
      </w:r>
    </w:p>
    <w:p w:rsidR="0096479B" w:rsidRPr="0096479B" w:rsidRDefault="0096479B" w:rsidP="0096479B">
      <w:pPr>
        <w:pStyle w:val="a5"/>
        <w:spacing w:before="0" w:beforeAutospacing="0" w:after="0" w:afterAutospacing="0" w:line="360" w:lineRule="auto"/>
        <w:jc w:val="both"/>
        <w:rPr>
          <w:rFonts w:ascii="Times New Roman" w:hAnsi="Times New Roman"/>
        </w:rPr>
        <w:sectPr w:rsidR="0096479B" w:rsidRPr="0096479B" w:rsidSect="00680321">
          <w:type w:val="nextColumn"/>
          <w:pgSz w:w="11906" w:h="16838"/>
          <w:pgMar w:top="1134" w:right="1134" w:bottom="1134" w:left="1134" w:header="708" w:footer="708" w:gutter="0"/>
          <w:cols w:space="708"/>
          <w:docGrid w:linePitch="360"/>
        </w:sectPr>
      </w:pPr>
    </w:p>
    <w:p w:rsidR="0096479B" w:rsidRDefault="0096479B" w:rsidP="0096479B">
      <w:pPr>
        <w:pStyle w:val="western"/>
        <w:spacing w:before="0" w:beforeAutospacing="0" w:after="0"/>
        <w:jc w:val="center"/>
        <w:rPr>
          <w:b/>
          <w:bCs/>
          <w:sz w:val="28"/>
        </w:rPr>
      </w:pPr>
      <w:r w:rsidRPr="005D65A5">
        <w:rPr>
          <w:b/>
          <w:bCs/>
          <w:sz w:val="28"/>
        </w:rPr>
        <w:lastRenderedPageBreak/>
        <w:t xml:space="preserve">План мероприятий по внедрению и реализации Программы воспитательной работы </w:t>
      </w:r>
    </w:p>
    <w:p w:rsidR="0096479B" w:rsidRPr="005D65A5" w:rsidRDefault="0096479B" w:rsidP="0096479B">
      <w:pPr>
        <w:pStyle w:val="western"/>
        <w:spacing w:before="0" w:beforeAutospacing="0" w:after="0"/>
        <w:jc w:val="center"/>
        <w:rPr>
          <w:sz w:val="28"/>
        </w:rPr>
      </w:pPr>
      <w:r w:rsidRPr="005D65A5">
        <w:rPr>
          <w:b/>
          <w:bCs/>
          <w:sz w:val="28"/>
        </w:rPr>
        <w:t>МБОУ "Городковическая СШ" на 201</w:t>
      </w:r>
      <w:r>
        <w:rPr>
          <w:b/>
          <w:bCs/>
          <w:sz w:val="28"/>
        </w:rPr>
        <w:t>5</w:t>
      </w:r>
      <w:r w:rsidRPr="005D65A5">
        <w:rPr>
          <w:b/>
          <w:bCs/>
          <w:sz w:val="28"/>
        </w:rPr>
        <w:t xml:space="preserve"> – 202</w:t>
      </w:r>
      <w:r>
        <w:rPr>
          <w:b/>
          <w:bCs/>
          <w:sz w:val="28"/>
        </w:rPr>
        <w:t>0</w:t>
      </w:r>
      <w:r w:rsidRPr="005D65A5">
        <w:rPr>
          <w:b/>
          <w:bCs/>
          <w:sz w:val="28"/>
        </w:rPr>
        <w:t xml:space="preserve"> годы</w:t>
      </w:r>
    </w:p>
    <w:p w:rsidR="0096479B" w:rsidRPr="007B1EA7" w:rsidRDefault="0096479B" w:rsidP="0096479B">
      <w:pPr>
        <w:pStyle w:val="western"/>
        <w:spacing w:before="0" w:beforeAutospacing="0" w:after="0"/>
      </w:pPr>
    </w:p>
    <w:tbl>
      <w:tblPr>
        <w:tblW w:w="15690" w:type="dxa"/>
        <w:tblCellSpacing w:w="0" w:type="dxa"/>
        <w:tblBorders>
          <w:top w:val="outset" w:sz="6" w:space="0" w:color="000001"/>
          <w:left w:val="outset" w:sz="6" w:space="0" w:color="000001"/>
          <w:bottom w:val="inset" w:sz="6" w:space="0" w:color="000001"/>
          <w:right w:val="inset" w:sz="6" w:space="0" w:color="000001"/>
          <w:insideH w:val="single" w:sz="6" w:space="0" w:color="000001"/>
          <w:insideV w:val="single" w:sz="6" w:space="0" w:color="000001"/>
        </w:tblBorders>
        <w:tblCellMar>
          <w:top w:w="105" w:type="dxa"/>
          <w:left w:w="105" w:type="dxa"/>
          <w:bottom w:w="105" w:type="dxa"/>
          <w:right w:w="105" w:type="dxa"/>
        </w:tblCellMar>
        <w:tblLook w:val="0000"/>
      </w:tblPr>
      <w:tblGrid>
        <w:gridCol w:w="473"/>
        <w:gridCol w:w="9145"/>
        <w:gridCol w:w="3307"/>
        <w:gridCol w:w="2765"/>
      </w:tblGrid>
      <w:tr w:rsidR="0096479B" w:rsidRPr="007B1EA7" w:rsidTr="00663EE7">
        <w:trPr>
          <w:tblCellSpacing w:w="0" w:type="dxa"/>
        </w:trPr>
        <w:tc>
          <w:tcPr>
            <w:tcW w:w="473" w:type="dxa"/>
            <w:tcBorders>
              <w:top w:val="outset" w:sz="6" w:space="0" w:color="000001"/>
            </w:tcBorders>
            <w:shd w:val="clear" w:color="auto" w:fill="FFFFFF"/>
          </w:tcPr>
          <w:p w:rsidR="0096479B" w:rsidRPr="007B1EA7" w:rsidRDefault="0096479B" w:rsidP="00663EE7">
            <w:pPr>
              <w:pStyle w:val="western"/>
              <w:spacing w:before="0" w:beforeAutospacing="0" w:after="0"/>
            </w:pPr>
            <w:r w:rsidRPr="007B1EA7">
              <w:t>№</w:t>
            </w:r>
          </w:p>
        </w:tc>
        <w:tc>
          <w:tcPr>
            <w:tcW w:w="9145" w:type="dxa"/>
            <w:tcBorders>
              <w:top w:val="outset" w:sz="6" w:space="0" w:color="000001"/>
            </w:tcBorders>
            <w:shd w:val="clear" w:color="auto" w:fill="FFFFFF"/>
          </w:tcPr>
          <w:p w:rsidR="0096479B" w:rsidRPr="007B1EA7" w:rsidRDefault="0096479B" w:rsidP="00663EE7">
            <w:pPr>
              <w:pStyle w:val="western"/>
              <w:spacing w:before="0" w:beforeAutospacing="0" w:after="0"/>
            </w:pPr>
            <w:r w:rsidRPr="007B1EA7">
              <w:t>Наименование мероприятия</w:t>
            </w:r>
          </w:p>
        </w:tc>
        <w:tc>
          <w:tcPr>
            <w:tcW w:w="3307" w:type="dxa"/>
            <w:tcBorders>
              <w:top w:val="outset" w:sz="6" w:space="0" w:color="000001"/>
            </w:tcBorders>
            <w:shd w:val="clear" w:color="auto" w:fill="FFFFFF"/>
          </w:tcPr>
          <w:p w:rsidR="0096479B" w:rsidRPr="007B1EA7" w:rsidRDefault="0096479B" w:rsidP="00663EE7">
            <w:pPr>
              <w:pStyle w:val="western"/>
              <w:spacing w:before="0" w:beforeAutospacing="0" w:after="0"/>
            </w:pPr>
            <w:r w:rsidRPr="007B1EA7">
              <w:t>Сроки реализации</w:t>
            </w:r>
          </w:p>
        </w:tc>
        <w:tc>
          <w:tcPr>
            <w:tcW w:w="2765" w:type="dxa"/>
            <w:tcBorders>
              <w:top w:val="outset" w:sz="6" w:space="0" w:color="000001"/>
            </w:tcBorders>
            <w:shd w:val="clear" w:color="auto" w:fill="FFFFFF"/>
          </w:tcPr>
          <w:p w:rsidR="0096479B" w:rsidRPr="007B1EA7" w:rsidRDefault="0096479B" w:rsidP="00663EE7">
            <w:pPr>
              <w:pStyle w:val="western"/>
              <w:spacing w:before="0" w:beforeAutospacing="0" w:after="0"/>
            </w:pPr>
            <w:r w:rsidRPr="007B1EA7">
              <w:t xml:space="preserve">Ответственные </w:t>
            </w:r>
          </w:p>
        </w:tc>
      </w:tr>
      <w:tr w:rsidR="0096479B" w:rsidRPr="007B1EA7" w:rsidTr="00663EE7">
        <w:trPr>
          <w:tblCellSpacing w:w="0" w:type="dxa"/>
        </w:trPr>
        <w:tc>
          <w:tcPr>
            <w:tcW w:w="15690" w:type="dxa"/>
            <w:gridSpan w:val="4"/>
            <w:shd w:val="clear" w:color="auto" w:fill="FFFFFF"/>
          </w:tcPr>
          <w:p w:rsidR="0096479B" w:rsidRPr="007B1EA7" w:rsidRDefault="0096479B" w:rsidP="00663EE7">
            <w:pPr>
              <w:pStyle w:val="western"/>
              <w:spacing w:before="0" w:beforeAutospacing="0" w:after="0"/>
              <w:jc w:val="center"/>
            </w:pPr>
            <w:r w:rsidRPr="007B1EA7">
              <w:rPr>
                <w:b/>
                <w:bCs/>
              </w:rPr>
              <w:t>Нормативно-правовое обеспечение</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1</w:t>
            </w:r>
          </w:p>
        </w:tc>
        <w:tc>
          <w:tcPr>
            <w:tcW w:w="9145" w:type="dxa"/>
            <w:shd w:val="clear" w:color="auto" w:fill="FFFFFF"/>
          </w:tcPr>
          <w:p w:rsidR="0096479B" w:rsidRPr="007B1EA7" w:rsidRDefault="0096479B" w:rsidP="00663EE7">
            <w:pPr>
              <w:pStyle w:val="western"/>
              <w:spacing w:before="0" w:beforeAutospacing="0" w:after="0"/>
            </w:pPr>
            <w:r>
              <w:rPr>
                <w:color w:val="000000"/>
              </w:rPr>
              <w:t xml:space="preserve">Разработка локальных актов и подпрограмм, </w:t>
            </w:r>
            <w:r w:rsidRPr="007B1EA7">
              <w:rPr>
                <w:color w:val="000000"/>
              </w:rPr>
              <w:t xml:space="preserve">регламентирующих </w:t>
            </w:r>
            <w:r>
              <w:rPr>
                <w:color w:val="000000"/>
              </w:rPr>
              <w:t xml:space="preserve"> и планирующих деятельность ОУ по реализации Программы в</w:t>
            </w:r>
            <w:r w:rsidRPr="007B1EA7">
              <w:rPr>
                <w:color w:val="000000"/>
              </w:rPr>
              <w:t>оспитательной</w:t>
            </w:r>
            <w:r>
              <w:rPr>
                <w:color w:val="000000"/>
              </w:rPr>
              <w:t xml:space="preserve"> работы</w:t>
            </w:r>
            <w:r w:rsidRPr="007B1EA7">
              <w:rPr>
                <w:color w:val="000000"/>
              </w:rPr>
              <w:t>.</w:t>
            </w:r>
          </w:p>
        </w:tc>
        <w:tc>
          <w:tcPr>
            <w:tcW w:w="3307" w:type="dxa"/>
            <w:shd w:val="clear" w:color="auto" w:fill="FFFFFF"/>
          </w:tcPr>
          <w:p w:rsidR="0096479B" w:rsidRPr="007B1EA7" w:rsidRDefault="0096479B" w:rsidP="00663EE7">
            <w:pPr>
              <w:pStyle w:val="western"/>
              <w:spacing w:before="0" w:beforeAutospacing="0" w:after="0"/>
            </w:pPr>
            <w:r w:rsidRPr="007B1EA7">
              <w:t>201</w:t>
            </w:r>
            <w:r>
              <w:t>5</w:t>
            </w:r>
            <w:r w:rsidRPr="007B1EA7">
              <w:t xml:space="preserve"> - 201</w:t>
            </w:r>
            <w:r>
              <w:t>6</w:t>
            </w:r>
          </w:p>
        </w:tc>
        <w:tc>
          <w:tcPr>
            <w:tcW w:w="2765" w:type="dxa"/>
            <w:shd w:val="clear" w:color="auto" w:fill="FFFFFF"/>
          </w:tcPr>
          <w:p w:rsidR="0096479B" w:rsidRPr="007B1EA7" w:rsidRDefault="0096479B" w:rsidP="00663EE7">
            <w:pPr>
              <w:pStyle w:val="western"/>
              <w:spacing w:before="0" w:beforeAutospacing="0" w:after="0"/>
            </w:pPr>
            <w:r w:rsidRPr="007B1EA7">
              <w:t>Администрация ОУ</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2</w:t>
            </w:r>
          </w:p>
        </w:tc>
        <w:tc>
          <w:tcPr>
            <w:tcW w:w="9145" w:type="dxa"/>
            <w:shd w:val="clear" w:color="auto" w:fill="FFFFFF"/>
          </w:tcPr>
          <w:p w:rsidR="0096479B" w:rsidRPr="007B1EA7" w:rsidRDefault="0096479B" w:rsidP="00663EE7">
            <w:pPr>
              <w:pStyle w:val="western"/>
              <w:spacing w:before="0" w:beforeAutospacing="0" w:after="0"/>
            </w:pPr>
            <w:r w:rsidRPr="007B1EA7">
              <w:rPr>
                <w:color w:val="000000"/>
              </w:rPr>
              <w:t>Систематизация нормативной базы ОУ, определяющей механизмы реализации Программ</w:t>
            </w:r>
            <w:r>
              <w:rPr>
                <w:color w:val="000000"/>
              </w:rPr>
              <w:t>ы</w:t>
            </w:r>
            <w:r w:rsidRPr="007B1EA7">
              <w:rPr>
                <w:color w:val="000000"/>
              </w:rPr>
              <w:t xml:space="preserve"> с учётом этнокультурного многообразия России в соответствии с государственной политикой в области образования.</w:t>
            </w:r>
          </w:p>
        </w:tc>
        <w:tc>
          <w:tcPr>
            <w:tcW w:w="3307" w:type="dxa"/>
            <w:shd w:val="clear" w:color="auto" w:fill="FFFFFF"/>
          </w:tcPr>
          <w:p w:rsidR="0096479B" w:rsidRPr="007B1EA7" w:rsidRDefault="0096479B" w:rsidP="00663EE7">
            <w:pPr>
              <w:pStyle w:val="western"/>
              <w:spacing w:before="0" w:beforeAutospacing="0" w:after="0"/>
            </w:pPr>
            <w:r w:rsidRPr="007B1EA7">
              <w:t>201</w:t>
            </w:r>
            <w:r>
              <w:t>5</w:t>
            </w:r>
            <w:r w:rsidRPr="007B1EA7">
              <w:t xml:space="preserve"> - 201</w:t>
            </w:r>
            <w:r>
              <w:t>6</w:t>
            </w:r>
          </w:p>
        </w:tc>
        <w:tc>
          <w:tcPr>
            <w:tcW w:w="2765" w:type="dxa"/>
            <w:shd w:val="clear" w:color="auto" w:fill="FFFFFF"/>
          </w:tcPr>
          <w:p w:rsidR="0096479B" w:rsidRPr="007B1EA7" w:rsidRDefault="0096479B" w:rsidP="00663EE7">
            <w:pPr>
              <w:pStyle w:val="western"/>
              <w:spacing w:before="0" w:beforeAutospacing="0" w:after="0"/>
            </w:pPr>
            <w:r w:rsidRPr="007B1EA7">
              <w:t>Администрация ОУ</w:t>
            </w:r>
          </w:p>
        </w:tc>
      </w:tr>
      <w:tr w:rsidR="0096479B" w:rsidRPr="007B1EA7" w:rsidTr="00663EE7">
        <w:trPr>
          <w:tblCellSpacing w:w="0" w:type="dxa"/>
        </w:trPr>
        <w:tc>
          <w:tcPr>
            <w:tcW w:w="15690" w:type="dxa"/>
            <w:gridSpan w:val="4"/>
            <w:shd w:val="clear" w:color="auto" w:fill="FFFFFF"/>
          </w:tcPr>
          <w:p w:rsidR="0096479B" w:rsidRPr="007B1EA7" w:rsidRDefault="0096479B" w:rsidP="00663EE7">
            <w:pPr>
              <w:pStyle w:val="western"/>
              <w:spacing w:before="0" w:beforeAutospacing="0" w:after="0"/>
              <w:jc w:val="center"/>
            </w:pPr>
            <w:r w:rsidRPr="007B1EA7">
              <w:rPr>
                <w:b/>
                <w:bCs/>
              </w:rPr>
              <w:t>Организационно-управленческое обеспечение</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1</w:t>
            </w:r>
          </w:p>
        </w:tc>
        <w:tc>
          <w:tcPr>
            <w:tcW w:w="9145" w:type="dxa"/>
            <w:shd w:val="clear" w:color="auto" w:fill="FFFFFF"/>
          </w:tcPr>
          <w:p w:rsidR="0096479B" w:rsidRPr="007B1EA7" w:rsidRDefault="0096479B" w:rsidP="00663EE7">
            <w:pPr>
              <w:pStyle w:val="western"/>
              <w:spacing w:before="0" w:beforeAutospacing="0" w:after="0"/>
            </w:pPr>
            <w:r w:rsidRPr="007B1EA7">
              <w:t>Включение</w:t>
            </w:r>
            <w:r>
              <w:t xml:space="preserve"> в</w:t>
            </w:r>
            <w:r w:rsidRPr="007B1EA7">
              <w:t xml:space="preserve">оспитательной </w:t>
            </w:r>
            <w:r>
              <w:t>Программы</w:t>
            </w:r>
            <w:r w:rsidRPr="007B1EA7">
              <w:t xml:space="preserve"> в основную образовательную программу ОУ на текущий учебный год..</w:t>
            </w:r>
          </w:p>
        </w:tc>
        <w:tc>
          <w:tcPr>
            <w:tcW w:w="3307" w:type="dxa"/>
            <w:shd w:val="clear" w:color="auto" w:fill="FFFFFF"/>
          </w:tcPr>
          <w:p w:rsidR="0096479B" w:rsidRPr="007B1EA7" w:rsidRDefault="0096479B" w:rsidP="00663EE7">
            <w:pPr>
              <w:pStyle w:val="western"/>
              <w:spacing w:before="0" w:beforeAutospacing="0" w:after="0"/>
            </w:pPr>
            <w:r w:rsidRPr="007B1EA7">
              <w:t>Ежегодно</w:t>
            </w:r>
          </w:p>
        </w:tc>
        <w:tc>
          <w:tcPr>
            <w:tcW w:w="2765" w:type="dxa"/>
            <w:shd w:val="clear" w:color="auto" w:fill="FFFFFF"/>
          </w:tcPr>
          <w:p w:rsidR="0096479B" w:rsidRPr="007B1EA7" w:rsidRDefault="0096479B" w:rsidP="00663EE7">
            <w:pPr>
              <w:pStyle w:val="western"/>
              <w:spacing w:before="0" w:beforeAutospacing="0" w:after="0"/>
            </w:pPr>
            <w:r w:rsidRPr="007B1EA7">
              <w:t>Зам. директора по ВР</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2</w:t>
            </w:r>
          </w:p>
        </w:tc>
        <w:tc>
          <w:tcPr>
            <w:tcW w:w="9145" w:type="dxa"/>
            <w:shd w:val="clear" w:color="auto" w:fill="FFFFFF"/>
          </w:tcPr>
          <w:p w:rsidR="0096479B" w:rsidRPr="007B1EA7" w:rsidRDefault="0096479B" w:rsidP="00663EE7">
            <w:pPr>
              <w:pStyle w:val="western"/>
              <w:spacing w:before="0" w:beforeAutospacing="0" w:after="0"/>
            </w:pPr>
            <w:r w:rsidRPr="007B1EA7">
              <w:t>Разработка содержания направле</w:t>
            </w:r>
            <w:r>
              <w:t>ний, обеспечивающих реализацию Программы</w:t>
            </w:r>
            <w:r w:rsidRPr="007B1EA7">
              <w:t xml:space="preserve"> </w:t>
            </w:r>
            <w:r>
              <w:t xml:space="preserve">воспитательной работы </w:t>
            </w:r>
            <w:r w:rsidRPr="007B1EA7">
              <w:t>по различным аспектам воспитательной деятельности.</w:t>
            </w:r>
          </w:p>
        </w:tc>
        <w:tc>
          <w:tcPr>
            <w:tcW w:w="3307" w:type="dxa"/>
            <w:shd w:val="clear" w:color="auto" w:fill="FFFFFF"/>
          </w:tcPr>
          <w:p w:rsidR="0096479B" w:rsidRPr="007B1EA7" w:rsidRDefault="0096479B" w:rsidP="00663EE7">
            <w:pPr>
              <w:pStyle w:val="western"/>
              <w:spacing w:before="0" w:beforeAutospacing="0" w:after="0"/>
            </w:pPr>
            <w:r w:rsidRPr="007B1EA7">
              <w:t>201</w:t>
            </w:r>
            <w:r>
              <w:t>5</w:t>
            </w:r>
            <w:r w:rsidRPr="007B1EA7">
              <w:t>-201</w:t>
            </w:r>
            <w:r>
              <w:t>6</w:t>
            </w:r>
          </w:p>
        </w:tc>
        <w:tc>
          <w:tcPr>
            <w:tcW w:w="2765" w:type="dxa"/>
            <w:shd w:val="clear" w:color="auto" w:fill="FFFFFF"/>
          </w:tcPr>
          <w:p w:rsidR="0096479B" w:rsidRPr="007B1EA7" w:rsidRDefault="0096479B" w:rsidP="00663EE7">
            <w:pPr>
              <w:pStyle w:val="western"/>
              <w:spacing w:before="0" w:beforeAutospacing="0" w:after="0"/>
            </w:pPr>
            <w:r w:rsidRPr="007B1EA7">
              <w:t>Зам. директора по ВР, педагог</w:t>
            </w:r>
            <w:r>
              <w:t>и ш</w:t>
            </w:r>
            <w:r w:rsidRPr="007B1EA7">
              <w:t>колы</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3</w:t>
            </w:r>
          </w:p>
        </w:tc>
        <w:tc>
          <w:tcPr>
            <w:tcW w:w="9145" w:type="dxa"/>
            <w:shd w:val="clear" w:color="auto" w:fill="FFFFFF"/>
          </w:tcPr>
          <w:p w:rsidR="0096479B" w:rsidRPr="007B1EA7" w:rsidRDefault="0096479B" w:rsidP="00663EE7">
            <w:pPr>
              <w:pStyle w:val="western"/>
              <w:spacing w:before="0" w:beforeAutospacing="0" w:after="0"/>
            </w:pPr>
            <w:r w:rsidRPr="007B1EA7">
              <w:t xml:space="preserve">Разработка и утверждение детализированного плана мероприятий по различным направлениям Программы </w:t>
            </w:r>
          </w:p>
        </w:tc>
        <w:tc>
          <w:tcPr>
            <w:tcW w:w="3307" w:type="dxa"/>
            <w:shd w:val="clear" w:color="auto" w:fill="FFFFFF"/>
          </w:tcPr>
          <w:p w:rsidR="0096479B" w:rsidRPr="007B1EA7" w:rsidRDefault="0096479B" w:rsidP="00663EE7">
            <w:pPr>
              <w:pStyle w:val="western"/>
              <w:spacing w:before="0" w:beforeAutospacing="0" w:after="0"/>
            </w:pPr>
            <w:r w:rsidRPr="007B1EA7">
              <w:t>Ежегодно</w:t>
            </w:r>
          </w:p>
        </w:tc>
        <w:tc>
          <w:tcPr>
            <w:tcW w:w="2765" w:type="dxa"/>
            <w:shd w:val="clear" w:color="auto" w:fill="FFFFFF"/>
          </w:tcPr>
          <w:p w:rsidR="0096479B" w:rsidRPr="007B1EA7" w:rsidRDefault="0096479B" w:rsidP="00663EE7">
            <w:pPr>
              <w:pStyle w:val="western"/>
              <w:spacing w:before="0" w:beforeAutospacing="0" w:after="0"/>
            </w:pPr>
            <w:r w:rsidRPr="007B1EA7">
              <w:t xml:space="preserve">Зам. директора по ВР, классные руководители </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4</w:t>
            </w:r>
          </w:p>
        </w:tc>
        <w:tc>
          <w:tcPr>
            <w:tcW w:w="9145" w:type="dxa"/>
            <w:shd w:val="clear" w:color="auto" w:fill="FFFFFF"/>
          </w:tcPr>
          <w:p w:rsidR="0096479B" w:rsidRPr="007B1EA7" w:rsidRDefault="0096479B" w:rsidP="00663EE7">
            <w:pPr>
              <w:pStyle w:val="western"/>
              <w:spacing w:before="0" w:beforeAutospacing="0" w:after="0"/>
            </w:pPr>
            <w:r w:rsidRPr="007B1EA7">
              <w:t>Разработка совместных планов деятельности на текущий год с учреждениями дополнительного образования, культуры, здравоохранен</w:t>
            </w:r>
            <w:r>
              <w:t>ия и различными службами района</w:t>
            </w:r>
            <w:r w:rsidRPr="007B1EA7">
              <w:t xml:space="preserve"> (организация межведомственного взаимодействия)</w:t>
            </w:r>
            <w:r>
              <w:t>.</w:t>
            </w:r>
          </w:p>
        </w:tc>
        <w:tc>
          <w:tcPr>
            <w:tcW w:w="3307" w:type="dxa"/>
            <w:shd w:val="clear" w:color="auto" w:fill="FFFFFF"/>
          </w:tcPr>
          <w:p w:rsidR="0096479B" w:rsidRPr="007B1EA7" w:rsidRDefault="0096479B" w:rsidP="00663EE7">
            <w:pPr>
              <w:pStyle w:val="western"/>
              <w:spacing w:before="0" w:beforeAutospacing="0" w:after="0"/>
            </w:pPr>
            <w:r w:rsidRPr="007B1EA7">
              <w:t>Ежегодно</w:t>
            </w:r>
          </w:p>
        </w:tc>
        <w:tc>
          <w:tcPr>
            <w:tcW w:w="2765" w:type="dxa"/>
            <w:shd w:val="clear" w:color="auto" w:fill="FFFFFF"/>
          </w:tcPr>
          <w:p w:rsidR="0096479B" w:rsidRPr="007B1EA7" w:rsidRDefault="0096479B" w:rsidP="00663EE7">
            <w:pPr>
              <w:pStyle w:val="western"/>
              <w:spacing w:before="0" w:beforeAutospacing="0" w:after="0"/>
            </w:pPr>
            <w:r w:rsidRPr="007B1EA7">
              <w:t xml:space="preserve">Зам. директора по ВР, </w:t>
            </w:r>
            <w:r>
              <w:t>старшая вожатая</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5</w:t>
            </w:r>
          </w:p>
        </w:tc>
        <w:tc>
          <w:tcPr>
            <w:tcW w:w="9145" w:type="dxa"/>
            <w:shd w:val="clear" w:color="auto" w:fill="FFFFFF"/>
          </w:tcPr>
          <w:p w:rsidR="0096479B" w:rsidRPr="007B1EA7" w:rsidRDefault="0096479B" w:rsidP="00663EE7">
            <w:pPr>
              <w:pStyle w:val="western"/>
              <w:spacing w:before="0" w:beforeAutospacing="0" w:after="0"/>
            </w:pPr>
            <w:r w:rsidRPr="007B1EA7">
              <w:t xml:space="preserve">Разработка комплекса мер по совершенствованию работы </w:t>
            </w:r>
            <w:r>
              <w:t xml:space="preserve">внеурочной деятельности, </w:t>
            </w:r>
            <w:r w:rsidRPr="007B1EA7">
              <w:t>ДО и ученического самоуправления в ОУ</w:t>
            </w:r>
          </w:p>
        </w:tc>
        <w:tc>
          <w:tcPr>
            <w:tcW w:w="3307" w:type="dxa"/>
            <w:shd w:val="clear" w:color="auto" w:fill="FFFFFF"/>
          </w:tcPr>
          <w:p w:rsidR="0096479B" w:rsidRPr="007B1EA7" w:rsidRDefault="0096479B" w:rsidP="00663EE7">
            <w:pPr>
              <w:pStyle w:val="western"/>
              <w:spacing w:before="0" w:beforeAutospacing="0" w:after="0"/>
            </w:pPr>
            <w:r w:rsidRPr="007B1EA7">
              <w:t>201</w:t>
            </w:r>
            <w:r>
              <w:t>5</w:t>
            </w:r>
            <w:r w:rsidRPr="007B1EA7">
              <w:t>-201</w:t>
            </w:r>
            <w:r>
              <w:t>6</w:t>
            </w:r>
          </w:p>
        </w:tc>
        <w:tc>
          <w:tcPr>
            <w:tcW w:w="2765" w:type="dxa"/>
            <w:shd w:val="clear" w:color="auto" w:fill="FFFFFF"/>
          </w:tcPr>
          <w:p w:rsidR="0096479B" w:rsidRPr="007B1EA7" w:rsidRDefault="0096479B" w:rsidP="00663EE7">
            <w:pPr>
              <w:pStyle w:val="western"/>
              <w:spacing w:before="0" w:beforeAutospacing="0" w:after="0"/>
            </w:pPr>
            <w:r w:rsidRPr="007B1EA7">
              <w:t>Зам. директора по ВР, старшая вожатая</w:t>
            </w:r>
          </w:p>
        </w:tc>
      </w:tr>
      <w:tr w:rsidR="0096479B" w:rsidRPr="007B1EA7" w:rsidTr="00663EE7">
        <w:trPr>
          <w:tblCellSpacing w:w="0" w:type="dxa"/>
        </w:trPr>
        <w:tc>
          <w:tcPr>
            <w:tcW w:w="15690" w:type="dxa"/>
            <w:gridSpan w:val="4"/>
            <w:shd w:val="clear" w:color="auto" w:fill="FFFFFF"/>
          </w:tcPr>
          <w:p w:rsidR="0096479B" w:rsidRDefault="0096479B" w:rsidP="00663EE7">
            <w:pPr>
              <w:pStyle w:val="western"/>
              <w:spacing w:before="0" w:beforeAutospacing="0" w:after="0"/>
              <w:jc w:val="center"/>
              <w:rPr>
                <w:b/>
                <w:bCs/>
              </w:rPr>
            </w:pPr>
          </w:p>
          <w:p w:rsidR="0096479B" w:rsidRDefault="0096479B" w:rsidP="00663EE7">
            <w:pPr>
              <w:pStyle w:val="western"/>
              <w:spacing w:before="0" w:beforeAutospacing="0" w:after="0"/>
              <w:jc w:val="center"/>
              <w:rPr>
                <w:b/>
                <w:bCs/>
              </w:rPr>
            </w:pPr>
          </w:p>
          <w:p w:rsidR="0096479B" w:rsidRPr="007B1EA7" w:rsidRDefault="0096479B" w:rsidP="00663EE7">
            <w:pPr>
              <w:pStyle w:val="western"/>
              <w:spacing w:before="0" w:beforeAutospacing="0" w:after="0"/>
              <w:jc w:val="center"/>
            </w:pPr>
            <w:r w:rsidRPr="007B1EA7">
              <w:rPr>
                <w:b/>
                <w:bCs/>
              </w:rPr>
              <w:lastRenderedPageBreak/>
              <w:t>Кадровое обеспечение</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lastRenderedPageBreak/>
              <w:t>1</w:t>
            </w:r>
          </w:p>
        </w:tc>
        <w:tc>
          <w:tcPr>
            <w:tcW w:w="9145" w:type="dxa"/>
            <w:shd w:val="clear" w:color="auto" w:fill="FFFFFF"/>
          </w:tcPr>
          <w:p w:rsidR="0096479B" w:rsidRPr="007B1EA7" w:rsidRDefault="0096479B" w:rsidP="00663EE7">
            <w:pPr>
              <w:pStyle w:val="western"/>
              <w:spacing w:before="0" w:beforeAutospacing="0" w:after="0"/>
            </w:pPr>
            <w:r w:rsidRPr="007B1EA7">
              <w:rPr>
                <w:color w:val="000000"/>
              </w:rPr>
              <w:t>Создание и совершенствование системы подготовки, повышения квалификации и переподготовки кадров в области воспитания и дополнительного образования.</w:t>
            </w:r>
          </w:p>
        </w:tc>
        <w:tc>
          <w:tcPr>
            <w:tcW w:w="3307" w:type="dxa"/>
            <w:shd w:val="clear" w:color="auto" w:fill="FFFFFF"/>
          </w:tcPr>
          <w:p w:rsidR="0096479B" w:rsidRPr="007B1EA7" w:rsidRDefault="0096479B" w:rsidP="00663EE7">
            <w:pPr>
              <w:pStyle w:val="western"/>
              <w:spacing w:before="0" w:beforeAutospacing="0" w:after="0"/>
            </w:pPr>
            <w:r>
              <w:t>С</w:t>
            </w:r>
            <w:r w:rsidRPr="000B7AA8">
              <w:t>огласно перспективному графику прохождения курсов повышения квалификации</w:t>
            </w:r>
          </w:p>
        </w:tc>
        <w:tc>
          <w:tcPr>
            <w:tcW w:w="2765" w:type="dxa"/>
            <w:shd w:val="clear" w:color="auto" w:fill="FFFFFF"/>
          </w:tcPr>
          <w:p w:rsidR="0096479B" w:rsidRPr="007B1EA7" w:rsidRDefault="0096479B" w:rsidP="00663EE7">
            <w:pPr>
              <w:pStyle w:val="western"/>
              <w:spacing w:before="0" w:beforeAutospacing="0" w:after="0"/>
            </w:pPr>
            <w:r w:rsidRPr="007B1EA7">
              <w:t>Администрация ОУ</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2</w:t>
            </w:r>
          </w:p>
        </w:tc>
        <w:tc>
          <w:tcPr>
            <w:tcW w:w="9145" w:type="dxa"/>
            <w:shd w:val="clear" w:color="auto" w:fill="FFFFFF"/>
          </w:tcPr>
          <w:p w:rsidR="0096479B" w:rsidRPr="007B1EA7" w:rsidRDefault="0096479B" w:rsidP="00663EE7">
            <w:pPr>
              <w:pStyle w:val="western"/>
              <w:spacing w:before="0" w:beforeAutospacing="0" w:after="0"/>
            </w:pPr>
            <w:r w:rsidRPr="007B1EA7">
              <w:rPr>
                <w:color w:val="000000"/>
              </w:rPr>
              <w:t>Привлечение специалистов не педагогического профиля в систему дополнительного образования и во внеурочную деятельность ОУ.</w:t>
            </w:r>
          </w:p>
        </w:tc>
        <w:tc>
          <w:tcPr>
            <w:tcW w:w="3307" w:type="dxa"/>
            <w:shd w:val="clear" w:color="auto" w:fill="FFFFFF"/>
          </w:tcPr>
          <w:p w:rsidR="0096479B" w:rsidRPr="007B1EA7" w:rsidRDefault="0096479B" w:rsidP="00663EE7">
            <w:pPr>
              <w:pStyle w:val="western"/>
              <w:spacing w:before="0" w:beforeAutospacing="0" w:after="0"/>
            </w:pPr>
            <w:r w:rsidRPr="007B1EA7">
              <w:t>по мере  возможности.</w:t>
            </w:r>
          </w:p>
        </w:tc>
        <w:tc>
          <w:tcPr>
            <w:tcW w:w="2765" w:type="dxa"/>
            <w:shd w:val="clear" w:color="auto" w:fill="FFFFFF"/>
          </w:tcPr>
          <w:p w:rsidR="0096479B" w:rsidRPr="007B1EA7" w:rsidRDefault="0096479B" w:rsidP="00663EE7">
            <w:pPr>
              <w:pStyle w:val="western"/>
              <w:spacing w:before="0" w:beforeAutospacing="0" w:after="0"/>
            </w:pPr>
            <w:r w:rsidRPr="007B1EA7">
              <w:t>Администрация ОУ</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t>3</w:t>
            </w:r>
          </w:p>
        </w:tc>
        <w:tc>
          <w:tcPr>
            <w:tcW w:w="9145" w:type="dxa"/>
            <w:shd w:val="clear" w:color="auto" w:fill="FFFFFF"/>
          </w:tcPr>
          <w:p w:rsidR="0096479B" w:rsidRPr="007B1EA7" w:rsidRDefault="0096479B" w:rsidP="00663EE7">
            <w:pPr>
              <w:pStyle w:val="western"/>
              <w:spacing w:before="0" w:beforeAutospacing="0" w:after="0"/>
            </w:pPr>
            <w:r w:rsidRPr="007B1EA7">
              <w:rPr>
                <w:color w:val="000000"/>
              </w:rPr>
              <w:t>Совершенствование системы стимулирования и мотивации персонала ОУ с акцентом на воспитательную составляющую деятельности педагогов.</w:t>
            </w:r>
          </w:p>
        </w:tc>
        <w:tc>
          <w:tcPr>
            <w:tcW w:w="3307" w:type="dxa"/>
            <w:shd w:val="clear" w:color="auto" w:fill="FFFFFF"/>
          </w:tcPr>
          <w:p w:rsidR="0096479B" w:rsidRPr="007B1EA7" w:rsidRDefault="0096479B" w:rsidP="00663EE7">
            <w:pPr>
              <w:pStyle w:val="western"/>
              <w:spacing w:before="0" w:beforeAutospacing="0" w:after="0"/>
            </w:pPr>
            <w:r w:rsidRPr="007B1EA7">
              <w:t>Ежегодно</w:t>
            </w:r>
          </w:p>
        </w:tc>
        <w:tc>
          <w:tcPr>
            <w:tcW w:w="2765" w:type="dxa"/>
            <w:shd w:val="clear" w:color="auto" w:fill="FFFFFF"/>
          </w:tcPr>
          <w:p w:rsidR="0096479B" w:rsidRPr="007B1EA7" w:rsidRDefault="0096479B" w:rsidP="00663EE7">
            <w:pPr>
              <w:pStyle w:val="western"/>
              <w:spacing w:before="0" w:beforeAutospacing="0" w:after="0"/>
            </w:pPr>
            <w:r w:rsidRPr="007B1EA7">
              <w:t>Администрация ОУ, Совет школы</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t>4</w:t>
            </w:r>
          </w:p>
        </w:tc>
        <w:tc>
          <w:tcPr>
            <w:tcW w:w="9145" w:type="dxa"/>
            <w:shd w:val="clear" w:color="auto" w:fill="FFFFFF"/>
          </w:tcPr>
          <w:p w:rsidR="0096479B" w:rsidRPr="007B1EA7" w:rsidRDefault="0096479B" w:rsidP="00663EE7">
            <w:pPr>
              <w:pStyle w:val="western"/>
              <w:spacing w:before="0" w:beforeAutospacing="0" w:after="0"/>
            </w:pPr>
            <w:r w:rsidRPr="007B1EA7">
              <w:rPr>
                <w:color w:val="000000"/>
              </w:rPr>
              <w:t>Проведение внутришкольной учёбы (семинары, консультации, мастер-классы</w:t>
            </w:r>
            <w:r>
              <w:rPr>
                <w:color w:val="000000"/>
              </w:rPr>
              <w:t>, заседания ШМО классных руководителей</w:t>
            </w:r>
            <w:r w:rsidRPr="007B1EA7">
              <w:rPr>
                <w:color w:val="000000"/>
              </w:rPr>
              <w:t>), необходимой для прогрессивного развития воспитательной компоненты в ОУ</w:t>
            </w:r>
          </w:p>
        </w:tc>
        <w:tc>
          <w:tcPr>
            <w:tcW w:w="3307" w:type="dxa"/>
            <w:shd w:val="clear" w:color="auto" w:fill="FFFFFF"/>
          </w:tcPr>
          <w:p w:rsidR="0096479B" w:rsidRPr="007B1EA7" w:rsidRDefault="0096479B" w:rsidP="00663EE7">
            <w:pPr>
              <w:pStyle w:val="western"/>
              <w:spacing w:before="0" w:beforeAutospacing="0" w:after="0"/>
            </w:pPr>
            <w:r w:rsidRPr="007B1EA7">
              <w:t>Ежегодно</w:t>
            </w:r>
          </w:p>
        </w:tc>
        <w:tc>
          <w:tcPr>
            <w:tcW w:w="2765" w:type="dxa"/>
            <w:shd w:val="clear" w:color="auto" w:fill="FFFFFF"/>
          </w:tcPr>
          <w:p w:rsidR="0096479B" w:rsidRPr="007B1EA7" w:rsidRDefault="0096479B" w:rsidP="00663EE7">
            <w:pPr>
              <w:pStyle w:val="western"/>
              <w:spacing w:before="0" w:beforeAutospacing="0" w:after="0"/>
            </w:pPr>
            <w:r>
              <w:t>Администрация ОУ</w:t>
            </w:r>
          </w:p>
        </w:tc>
      </w:tr>
      <w:tr w:rsidR="0096479B" w:rsidRPr="007B1EA7" w:rsidTr="00663EE7">
        <w:trPr>
          <w:tblCellSpacing w:w="0" w:type="dxa"/>
        </w:trPr>
        <w:tc>
          <w:tcPr>
            <w:tcW w:w="15690" w:type="dxa"/>
            <w:gridSpan w:val="4"/>
            <w:shd w:val="clear" w:color="auto" w:fill="FFFFFF"/>
          </w:tcPr>
          <w:p w:rsidR="0096479B" w:rsidRPr="007B1EA7" w:rsidRDefault="0096479B" w:rsidP="00663EE7">
            <w:pPr>
              <w:pStyle w:val="western"/>
              <w:spacing w:before="0" w:beforeAutospacing="0" w:after="0"/>
              <w:jc w:val="center"/>
            </w:pPr>
            <w:r w:rsidRPr="007B1EA7">
              <w:rPr>
                <w:b/>
                <w:bCs/>
              </w:rPr>
              <w:t>Информационное обеспечение</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1</w:t>
            </w:r>
          </w:p>
        </w:tc>
        <w:tc>
          <w:tcPr>
            <w:tcW w:w="9145" w:type="dxa"/>
            <w:shd w:val="clear" w:color="auto" w:fill="FFFFFF"/>
          </w:tcPr>
          <w:p w:rsidR="0096479B" w:rsidRPr="007B1EA7" w:rsidRDefault="0096479B" w:rsidP="00663EE7">
            <w:pPr>
              <w:pStyle w:val="western"/>
              <w:spacing w:before="0" w:beforeAutospacing="0" w:after="0"/>
            </w:pPr>
            <w:r w:rsidRPr="007B1EA7">
              <w:t>Размещение основной образов</w:t>
            </w:r>
            <w:r>
              <w:t>ательной программы, включающей Программу</w:t>
            </w:r>
            <w:r w:rsidRPr="007B1EA7">
              <w:t xml:space="preserve"> </w:t>
            </w:r>
            <w:r>
              <w:t>воспитательной работы</w:t>
            </w:r>
            <w:r w:rsidRPr="007B1EA7">
              <w:t xml:space="preserve"> на сайте ОУ</w:t>
            </w:r>
          </w:p>
        </w:tc>
        <w:tc>
          <w:tcPr>
            <w:tcW w:w="3307" w:type="dxa"/>
            <w:shd w:val="clear" w:color="auto" w:fill="FFFFFF"/>
          </w:tcPr>
          <w:p w:rsidR="0096479B" w:rsidRPr="007B1EA7" w:rsidRDefault="0096479B" w:rsidP="00663EE7">
            <w:pPr>
              <w:pStyle w:val="western"/>
              <w:spacing w:before="0" w:beforeAutospacing="0" w:after="0"/>
            </w:pPr>
            <w:r w:rsidRPr="007B1EA7">
              <w:t>201</w:t>
            </w:r>
            <w:r>
              <w:t>5</w:t>
            </w:r>
          </w:p>
        </w:tc>
        <w:tc>
          <w:tcPr>
            <w:tcW w:w="2765" w:type="dxa"/>
            <w:shd w:val="clear" w:color="auto" w:fill="FFFFFF"/>
          </w:tcPr>
          <w:p w:rsidR="0096479B" w:rsidRPr="007B1EA7" w:rsidRDefault="0096479B" w:rsidP="00663EE7">
            <w:pPr>
              <w:pStyle w:val="western"/>
              <w:spacing w:before="0" w:beforeAutospacing="0" w:after="0"/>
            </w:pPr>
            <w:r w:rsidRPr="007B1EA7">
              <w:t xml:space="preserve">Зам. директора по ВР, </w:t>
            </w:r>
            <w:r>
              <w:t>модератор школьного сайта</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2</w:t>
            </w:r>
          </w:p>
        </w:tc>
        <w:tc>
          <w:tcPr>
            <w:tcW w:w="9145" w:type="dxa"/>
            <w:shd w:val="clear" w:color="auto" w:fill="FFFFFF"/>
          </w:tcPr>
          <w:p w:rsidR="0096479B" w:rsidRPr="007B1EA7" w:rsidRDefault="0096479B" w:rsidP="00663EE7">
            <w:pPr>
              <w:pStyle w:val="western"/>
              <w:spacing w:before="0" w:beforeAutospacing="0" w:after="0"/>
            </w:pPr>
            <w:r w:rsidRPr="007B1EA7">
              <w:t xml:space="preserve">Размещение на сайте ОУ детализированных планов мероприятий </w:t>
            </w:r>
            <w:r>
              <w:t>Программы</w:t>
            </w:r>
            <w:r w:rsidRPr="007B1EA7">
              <w:t xml:space="preserve"> </w:t>
            </w:r>
          </w:p>
        </w:tc>
        <w:tc>
          <w:tcPr>
            <w:tcW w:w="3307" w:type="dxa"/>
            <w:shd w:val="clear" w:color="auto" w:fill="FFFFFF"/>
          </w:tcPr>
          <w:p w:rsidR="0096479B" w:rsidRPr="007B1EA7" w:rsidRDefault="0096479B" w:rsidP="00663EE7">
            <w:pPr>
              <w:pStyle w:val="western"/>
              <w:spacing w:before="0" w:beforeAutospacing="0" w:after="0"/>
            </w:pPr>
            <w:r w:rsidRPr="007B1EA7">
              <w:t>Ежегодно</w:t>
            </w:r>
          </w:p>
        </w:tc>
        <w:tc>
          <w:tcPr>
            <w:tcW w:w="2765" w:type="dxa"/>
            <w:shd w:val="clear" w:color="auto" w:fill="FFFFFF"/>
          </w:tcPr>
          <w:p w:rsidR="0096479B" w:rsidRPr="007B1EA7" w:rsidRDefault="0096479B" w:rsidP="00663EE7">
            <w:pPr>
              <w:pStyle w:val="western"/>
              <w:spacing w:before="0" w:beforeAutospacing="0" w:after="0"/>
            </w:pPr>
            <w:r w:rsidRPr="007B1EA7">
              <w:t xml:space="preserve">Зам. директора по ВР, </w:t>
            </w:r>
            <w:r>
              <w:t>модератор школьного сайта</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3</w:t>
            </w:r>
          </w:p>
        </w:tc>
        <w:tc>
          <w:tcPr>
            <w:tcW w:w="9145" w:type="dxa"/>
            <w:shd w:val="clear" w:color="auto" w:fill="FFFFFF"/>
          </w:tcPr>
          <w:p w:rsidR="0096479B" w:rsidRPr="007B1EA7" w:rsidRDefault="0096479B" w:rsidP="00663EE7">
            <w:pPr>
              <w:pStyle w:val="western"/>
              <w:spacing w:before="0" w:beforeAutospacing="0" w:after="0"/>
            </w:pPr>
            <w:r w:rsidRPr="007B1EA7">
              <w:t xml:space="preserve">Освещение в СМИ хода реализации Программы </w:t>
            </w:r>
          </w:p>
        </w:tc>
        <w:tc>
          <w:tcPr>
            <w:tcW w:w="3307" w:type="dxa"/>
            <w:shd w:val="clear" w:color="auto" w:fill="FFFFFF"/>
          </w:tcPr>
          <w:p w:rsidR="0096479B" w:rsidRPr="007B1EA7" w:rsidRDefault="0096479B" w:rsidP="00663EE7">
            <w:pPr>
              <w:pStyle w:val="western"/>
              <w:spacing w:before="0" w:beforeAutospacing="0" w:after="0"/>
            </w:pPr>
            <w:r w:rsidRPr="007B1EA7">
              <w:t>Ежегодно</w:t>
            </w:r>
          </w:p>
        </w:tc>
        <w:tc>
          <w:tcPr>
            <w:tcW w:w="2765" w:type="dxa"/>
            <w:shd w:val="clear" w:color="auto" w:fill="FFFFFF"/>
          </w:tcPr>
          <w:p w:rsidR="0096479B" w:rsidRPr="007B1EA7" w:rsidRDefault="0096479B" w:rsidP="00663EE7">
            <w:pPr>
              <w:pStyle w:val="western"/>
              <w:spacing w:before="0" w:beforeAutospacing="0" w:after="0"/>
            </w:pPr>
            <w:r w:rsidRPr="007B1EA7">
              <w:t>Зам. директора по ВР, старш</w:t>
            </w:r>
            <w:r>
              <w:t>ая</w:t>
            </w:r>
            <w:r w:rsidRPr="007B1EA7">
              <w:t xml:space="preserve"> вожат</w:t>
            </w:r>
            <w:r>
              <w:t>ая</w:t>
            </w:r>
          </w:p>
        </w:tc>
      </w:tr>
      <w:tr w:rsidR="0096479B" w:rsidRPr="007B1EA7" w:rsidTr="00663EE7">
        <w:trPr>
          <w:tblCellSpacing w:w="0" w:type="dxa"/>
        </w:trPr>
        <w:tc>
          <w:tcPr>
            <w:tcW w:w="15690" w:type="dxa"/>
            <w:gridSpan w:val="4"/>
            <w:shd w:val="clear" w:color="auto" w:fill="FFFFFF"/>
          </w:tcPr>
          <w:p w:rsidR="0096479B" w:rsidRPr="007B1EA7" w:rsidRDefault="0096479B" w:rsidP="00663EE7">
            <w:pPr>
              <w:pStyle w:val="western"/>
              <w:spacing w:before="0" w:beforeAutospacing="0" w:after="0"/>
              <w:jc w:val="center"/>
            </w:pPr>
            <w:r w:rsidRPr="007B1EA7">
              <w:rPr>
                <w:b/>
                <w:bCs/>
              </w:rPr>
              <w:t>Мониторинг</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1</w:t>
            </w:r>
          </w:p>
        </w:tc>
        <w:tc>
          <w:tcPr>
            <w:tcW w:w="9145" w:type="dxa"/>
            <w:shd w:val="clear" w:color="auto" w:fill="FFFFFF"/>
          </w:tcPr>
          <w:p w:rsidR="0096479B" w:rsidRPr="007B1EA7" w:rsidRDefault="0096479B" w:rsidP="00663EE7">
            <w:pPr>
              <w:pStyle w:val="western"/>
              <w:spacing w:before="0" w:beforeAutospacing="0" w:after="0"/>
            </w:pPr>
            <w:r w:rsidRPr="007B1EA7">
              <w:t xml:space="preserve">Разработка системы оценки планируемых результатов </w:t>
            </w:r>
            <w:r>
              <w:t>Программы</w:t>
            </w:r>
            <w:r w:rsidRPr="007B1EA7">
              <w:t xml:space="preserve"> (через систему учёта индивидуальных достижений обучающихся, участие обучающихся в проектной деятельности, практических и творческих работах)</w:t>
            </w:r>
          </w:p>
        </w:tc>
        <w:tc>
          <w:tcPr>
            <w:tcW w:w="3307" w:type="dxa"/>
            <w:shd w:val="clear" w:color="auto" w:fill="FFFFFF"/>
          </w:tcPr>
          <w:p w:rsidR="0096479B" w:rsidRPr="007B1EA7" w:rsidRDefault="0096479B" w:rsidP="00663EE7">
            <w:pPr>
              <w:pStyle w:val="western"/>
              <w:spacing w:before="0" w:beforeAutospacing="0" w:after="0"/>
            </w:pPr>
            <w:r w:rsidRPr="007B1EA7">
              <w:t>201</w:t>
            </w:r>
            <w:r>
              <w:t>6</w:t>
            </w:r>
          </w:p>
        </w:tc>
        <w:tc>
          <w:tcPr>
            <w:tcW w:w="2765" w:type="dxa"/>
            <w:shd w:val="clear" w:color="auto" w:fill="FFFFFF"/>
          </w:tcPr>
          <w:p w:rsidR="0096479B" w:rsidRPr="007B1EA7" w:rsidRDefault="0096479B" w:rsidP="00663EE7">
            <w:pPr>
              <w:pStyle w:val="western"/>
              <w:spacing w:before="0" w:beforeAutospacing="0" w:after="0"/>
            </w:pPr>
            <w:r w:rsidRPr="007B1EA7">
              <w:t>Администрация ОУ, проектная группа</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lastRenderedPageBreak/>
              <w:t>2</w:t>
            </w:r>
          </w:p>
        </w:tc>
        <w:tc>
          <w:tcPr>
            <w:tcW w:w="9145" w:type="dxa"/>
            <w:shd w:val="clear" w:color="auto" w:fill="FFFFFF"/>
          </w:tcPr>
          <w:p w:rsidR="0096479B" w:rsidRPr="007B1EA7" w:rsidRDefault="0096479B" w:rsidP="00663EE7">
            <w:pPr>
              <w:pStyle w:val="western"/>
              <w:spacing w:before="0" w:beforeAutospacing="0" w:after="0"/>
            </w:pPr>
            <w:r w:rsidRPr="007B1EA7">
              <w:t xml:space="preserve">Проведение внутришкольного мониторинга эффективности реализации комплекса мер по развитию </w:t>
            </w:r>
            <w:r>
              <w:t>в</w:t>
            </w:r>
            <w:r w:rsidRPr="007B1EA7">
              <w:t xml:space="preserve">оспитательной </w:t>
            </w:r>
            <w:r>
              <w:t>Программы</w:t>
            </w:r>
            <w:r w:rsidRPr="007B1EA7">
              <w:t xml:space="preserve"> ОУ</w:t>
            </w:r>
          </w:p>
        </w:tc>
        <w:tc>
          <w:tcPr>
            <w:tcW w:w="3307" w:type="dxa"/>
            <w:shd w:val="clear" w:color="auto" w:fill="FFFFFF"/>
          </w:tcPr>
          <w:p w:rsidR="0096479B" w:rsidRPr="007B1EA7" w:rsidRDefault="0096479B" w:rsidP="00663EE7">
            <w:pPr>
              <w:pStyle w:val="western"/>
              <w:spacing w:before="0" w:beforeAutospacing="0" w:after="0"/>
            </w:pPr>
            <w:r w:rsidRPr="007B1EA7">
              <w:t>Постоянно</w:t>
            </w:r>
          </w:p>
        </w:tc>
        <w:tc>
          <w:tcPr>
            <w:tcW w:w="2765" w:type="dxa"/>
            <w:shd w:val="clear" w:color="auto" w:fill="FFFFFF"/>
          </w:tcPr>
          <w:p w:rsidR="0096479B" w:rsidRPr="007B1EA7" w:rsidRDefault="0096479B" w:rsidP="00663EE7">
            <w:pPr>
              <w:pStyle w:val="western"/>
              <w:spacing w:before="0" w:beforeAutospacing="0" w:after="0"/>
            </w:pPr>
            <w:r w:rsidRPr="007B1EA7">
              <w:t>Администрация ОУ, проектная группа</w:t>
            </w:r>
          </w:p>
        </w:tc>
      </w:tr>
      <w:tr w:rsidR="0096479B" w:rsidRPr="007B1EA7" w:rsidTr="00663EE7">
        <w:trPr>
          <w:tblCellSpacing w:w="0" w:type="dxa"/>
        </w:trPr>
        <w:tc>
          <w:tcPr>
            <w:tcW w:w="15690" w:type="dxa"/>
            <w:gridSpan w:val="4"/>
            <w:shd w:val="clear" w:color="auto" w:fill="FFFFFF"/>
          </w:tcPr>
          <w:p w:rsidR="0096479B" w:rsidRPr="007B1EA7" w:rsidRDefault="0096479B" w:rsidP="00663EE7">
            <w:pPr>
              <w:pStyle w:val="western"/>
              <w:spacing w:before="0" w:beforeAutospacing="0" w:after="0"/>
              <w:jc w:val="center"/>
            </w:pPr>
            <w:r w:rsidRPr="007B1EA7">
              <w:rPr>
                <w:b/>
                <w:bCs/>
              </w:rPr>
              <w:t>Финансовое обеспечение</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1</w:t>
            </w:r>
          </w:p>
        </w:tc>
        <w:tc>
          <w:tcPr>
            <w:tcW w:w="9145" w:type="dxa"/>
            <w:shd w:val="clear" w:color="auto" w:fill="FFFFFF"/>
          </w:tcPr>
          <w:p w:rsidR="0096479B" w:rsidRPr="007B1EA7" w:rsidRDefault="0096479B" w:rsidP="00663EE7">
            <w:pPr>
              <w:pStyle w:val="western"/>
              <w:spacing w:before="0" w:beforeAutospacing="0" w:after="0"/>
            </w:pPr>
            <w:r w:rsidRPr="007B1EA7">
              <w:t>Осуществление финансового обеспечения за счёт средств местного и федерального бюджета</w:t>
            </w:r>
          </w:p>
        </w:tc>
        <w:tc>
          <w:tcPr>
            <w:tcW w:w="3307" w:type="dxa"/>
            <w:shd w:val="clear" w:color="auto" w:fill="FFFFFF"/>
          </w:tcPr>
          <w:p w:rsidR="0096479B" w:rsidRPr="007B1EA7" w:rsidRDefault="0096479B" w:rsidP="00663EE7">
            <w:pPr>
              <w:pStyle w:val="western"/>
              <w:spacing w:before="0" w:beforeAutospacing="0" w:after="0"/>
            </w:pPr>
            <w:r w:rsidRPr="007B1EA7">
              <w:t>Постоянно</w:t>
            </w:r>
          </w:p>
        </w:tc>
        <w:tc>
          <w:tcPr>
            <w:tcW w:w="2765" w:type="dxa"/>
            <w:shd w:val="clear" w:color="auto" w:fill="FFFFFF"/>
          </w:tcPr>
          <w:p w:rsidR="0096479B" w:rsidRPr="007B1EA7" w:rsidRDefault="0096479B" w:rsidP="00663EE7">
            <w:pPr>
              <w:pStyle w:val="western"/>
              <w:spacing w:before="0" w:beforeAutospacing="0" w:after="0"/>
            </w:pPr>
            <w:r w:rsidRPr="007B1EA7">
              <w:t>Администрация ОУ</w:t>
            </w:r>
          </w:p>
        </w:tc>
      </w:tr>
      <w:tr w:rsidR="0096479B" w:rsidRPr="007B1EA7" w:rsidTr="00663EE7">
        <w:trPr>
          <w:tblCellSpacing w:w="0" w:type="dxa"/>
        </w:trPr>
        <w:tc>
          <w:tcPr>
            <w:tcW w:w="473" w:type="dxa"/>
            <w:shd w:val="clear" w:color="auto" w:fill="FFFFFF"/>
          </w:tcPr>
          <w:p w:rsidR="0096479B" w:rsidRPr="007B1EA7" w:rsidRDefault="0096479B" w:rsidP="00663EE7">
            <w:pPr>
              <w:pStyle w:val="western"/>
              <w:spacing w:before="0" w:beforeAutospacing="0" w:after="0"/>
            </w:pPr>
            <w:r w:rsidRPr="007B1EA7">
              <w:t>2</w:t>
            </w:r>
          </w:p>
        </w:tc>
        <w:tc>
          <w:tcPr>
            <w:tcW w:w="9145" w:type="dxa"/>
            <w:shd w:val="clear" w:color="auto" w:fill="FFFFFF"/>
          </w:tcPr>
          <w:p w:rsidR="0096479B" w:rsidRPr="007B1EA7" w:rsidRDefault="0096479B" w:rsidP="00663EE7">
            <w:pPr>
              <w:pStyle w:val="western"/>
              <w:spacing w:before="0" w:beforeAutospacing="0" w:after="0"/>
            </w:pPr>
            <w:r w:rsidRPr="007B1EA7">
              <w:t>Дополнительные финансовые вливания через систему конкурсов и грантов, спонсорская помощь.</w:t>
            </w:r>
          </w:p>
        </w:tc>
        <w:tc>
          <w:tcPr>
            <w:tcW w:w="3307" w:type="dxa"/>
            <w:shd w:val="clear" w:color="auto" w:fill="FFFFFF"/>
          </w:tcPr>
          <w:p w:rsidR="0096479B" w:rsidRPr="007B1EA7" w:rsidRDefault="0096479B" w:rsidP="00663EE7">
            <w:pPr>
              <w:pStyle w:val="western"/>
              <w:spacing w:before="0" w:beforeAutospacing="0" w:after="0"/>
            </w:pPr>
            <w:r w:rsidRPr="007B1EA7">
              <w:t>По мере возможности</w:t>
            </w:r>
          </w:p>
        </w:tc>
        <w:tc>
          <w:tcPr>
            <w:tcW w:w="2765" w:type="dxa"/>
            <w:shd w:val="clear" w:color="auto" w:fill="FFFFFF"/>
          </w:tcPr>
          <w:p w:rsidR="0096479B" w:rsidRPr="007B1EA7" w:rsidRDefault="0096479B" w:rsidP="00663EE7">
            <w:pPr>
              <w:pStyle w:val="western"/>
              <w:spacing w:before="0" w:beforeAutospacing="0" w:after="0"/>
            </w:pPr>
            <w:r w:rsidRPr="007B1EA7">
              <w:t>Администрация ОУ, проектная группа</w:t>
            </w:r>
          </w:p>
        </w:tc>
      </w:tr>
      <w:tr w:rsidR="0096479B" w:rsidRPr="007B1EA7" w:rsidTr="00663EE7">
        <w:trPr>
          <w:tblCellSpacing w:w="0" w:type="dxa"/>
        </w:trPr>
        <w:tc>
          <w:tcPr>
            <w:tcW w:w="15690" w:type="dxa"/>
            <w:gridSpan w:val="4"/>
            <w:shd w:val="clear" w:color="auto" w:fill="FFFFFF"/>
          </w:tcPr>
          <w:p w:rsidR="0096479B" w:rsidRPr="007B1EA7" w:rsidRDefault="0096479B" w:rsidP="00663EE7">
            <w:pPr>
              <w:pStyle w:val="western"/>
              <w:spacing w:before="0" w:beforeAutospacing="0" w:after="0"/>
              <w:jc w:val="center"/>
            </w:pPr>
            <w:r w:rsidRPr="007B1EA7">
              <w:rPr>
                <w:b/>
                <w:bCs/>
                <w:color w:val="000000"/>
              </w:rPr>
              <w:t>Материально-техническое обеспечение</w:t>
            </w:r>
          </w:p>
        </w:tc>
      </w:tr>
      <w:tr w:rsidR="0096479B" w:rsidRPr="007B1EA7" w:rsidTr="00663EE7">
        <w:trPr>
          <w:tblCellSpacing w:w="0" w:type="dxa"/>
        </w:trPr>
        <w:tc>
          <w:tcPr>
            <w:tcW w:w="473" w:type="dxa"/>
            <w:tcBorders>
              <w:bottom w:val="inset" w:sz="6" w:space="0" w:color="000001"/>
            </w:tcBorders>
            <w:shd w:val="clear" w:color="auto" w:fill="FFFFFF"/>
          </w:tcPr>
          <w:p w:rsidR="0096479B" w:rsidRPr="007B1EA7" w:rsidRDefault="0096479B" w:rsidP="00663EE7">
            <w:pPr>
              <w:pStyle w:val="western"/>
              <w:spacing w:before="0" w:beforeAutospacing="0" w:after="0"/>
            </w:pPr>
            <w:r w:rsidRPr="007B1EA7">
              <w:t>1</w:t>
            </w:r>
          </w:p>
        </w:tc>
        <w:tc>
          <w:tcPr>
            <w:tcW w:w="9145" w:type="dxa"/>
            <w:tcBorders>
              <w:bottom w:val="inset" w:sz="6" w:space="0" w:color="000001"/>
            </w:tcBorders>
            <w:shd w:val="clear" w:color="auto" w:fill="FFFFFF"/>
          </w:tcPr>
          <w:p w:rsidR="0096479B" w:rsidRPr="007B1EA7" w:rsidRDefault="0096479B" w:rsidP="00663EE7">
            <w:pPr>
              <w:pStyle w:val="western"/>
              <w:spacing w:before="0" w:beforeAutospacing="0" w:after="0"/>
            </w:pPr>
            <w:r w:rsidRPr="007B1EA7">
              <w:t>Укрепление материально-технической базы ОУ для реализации Программы</w:t>
            </w:r>
            <w:r>
              <w:t xml:space="preserve"> воспитательной работы</w:t>
            </w:r>
          </w:p>
        </w:tc>
        <w:tc>
          <w:tcPr>
            <w:tcW w:w="3307" w:type="dxa"/>
            <w:tcBorders>
              <w:bottom w:val="inset" w:sz="6" w:space="0" w:color="000001"/>
            </w:tcBorders>
            <w:shd w:val="clear" w:color="auto" w:fill="FFFFFF"/>
          </w:tcPr>
          <w:p w:rsidR="0096479B" w:rsidRPr="007B1EA7" w:rsidRDefault="0096479B" w:rsidP="00663EE7">
            <w:pPr>
              <w:pStyle w:val="western"/>
              <w:spacing w:before="0" w:beforeAutospacing="0" w:after="0"/>
            </w:pPr>
            <w:r w:rsidRPr="007B1EA7">
              <w:t>Ежегодно</w:t>
            </w:r>
          </w:p>
        </w:tc>
        <w:tc>
          <w:tcPr>
            <w:tcW w:w="2765" w:type="dxa"/>
            <w:tcBorders>
              <w:bottom w:val="inset" w:sz="6" w:space="0" w:color="000001"/>
            </w:tcBorders>
            <w:shd w:val="clear" w:color="auto" w:fill="FFFFFF"/>
          </w:tcPr>
          <w:p w:rsidR="0096479B" w:rsidRPr="007B1EA7" w:rsidRDefault="0096479B" w:rsidP="00663EE7">
            <w:pPr>
              <w:pStyle w:val="western"/>
              <w:spacing w:before="0" w:beforeAutospacing="0" w:after="0"/>
            </w:pPr>
            <w:r w:rsidRPr="007B1EA7">
              <w:t>Администрация ОУ</w:t>
            </w:r>
          </w:p>
        </w:tc>
      </w:tr>
    </w:tbl>
    <w:p w:rsidR="0096479B" w:rsidRDefault="0096479B" w:rsidP="0096479B">
      <w:pPr>
        <w:pStyle w:val="a5"/>
        <w:spacing w:before="0" w:beforeAutospacing="0" w:after="0" w:afterAutospacing="0" w:line="360" w:lineRule="auto"/>
        <w:jc w:val="both"/>
        <w:sectPr w:rsidR="0096479B" w:rsidSect="00680321">
          <w:footerReference w:type="default" r:id="rId14"/>
          <w:type w:val="nextColumn"/>
          <w:pgSz w:w="16838" w:h="11906" w:orient="landscape"/>
          <w:pgMar w:top="1134" w:right="1134" w:bottom="1134" w:left="1134" w:header="708" w:footer="708" w:gutter="0"/>
          <w:cols w:space="708"/>
          <w:docGrid w:linePitch="360"/>
        </w:sectPr>
      </w:pPr>
    </w:p>
    <w:p w:rsidR="0096479B" w:rsidRPr="0096479B" w:rsidRDefault="0096479B" w:rsidP="0096479B">
      <w:pPr>
        <w:pStyle w:val="a5"/>
        <w:spacing w:before="0" w:beforeAutospacing="0" w:after="0" w:afterAutospacing="0"/>
        <w:ind w:firstLine="709"/>
        <w:jc w:val="both"/>
        <w:rPr>
          <w:rFonts w:ascii="Times New Roman" w:hAnsi="Times New Roman"/>
        </w:rPr>
      </w:pPr>
      <w:r w:rsidRPr="0096479B">
        <w:rPr>
          <w:rFonts w:ascii="Times New Roman" w:hAnsi="Times New Roman"/>
          <w:b/>
          <w:bCs/>
        </w:rPr>
        <w:lastRenderedPageBreak/>
        <w:t xml:space="preserve">Эффективность реализации Программы </w:t>
      </w:r>
    </w:p>
    <w:p w:rsidR="0096479B" w:rsidRPr="0096479B" w:rsidRDefault="0096479B" w:rsidP="0096479B">
      <w:pPr>
        <w:pStyle w:val="a5"/>
        <w:spacing w:before="0" w:beforeAutospacing="0" w:after="0" w:afterAutospacing="0"/>
        <w:ind w:firstLine="709"/>
        <w:jc w:val="both"/>
        <w:rPr>
          <w:rFonts w:ascii="Times New Roman" w:hAnsi="Times New Roman"/>
        </w:rPr>
      </w:pPr>
      <w:r w:rsidRPr="0096479B">
        <w:rPr>
          <w:rFonts w:ascii="Times New Roman" w:hAnsi="Times New Roman"/>
        </w:rPr>
        <w:t xml:space="preserve">Реализация Программы и ее эффективность детерминируются рядом условий: </w:t>
      </w:r>
    </w:p>
    <w:p w:rsidR="0096479B" w:rsidRPr="0096479B" w:rsidRDefault="0096479B" w:rsidP="0096479B">
      <w:pPr>
        <w:pStyle w:val="a5"/>
        <w:spacing w:before="0" w:beforeAutospacing="0" w:after="0" w:afterAutospacing="0"/>
        <w:ind w:firstLine="709"/>
        <w:jc w:val="both"/>
        <w:rPr>
          <w:rFonts w:ascii="Times New Roman" w:hAnsi="Times New Roman"/>
        </w:rPr>
      </w:pPr>
      <w:r w:rsidRPr="0096479B">
        <w:rPr>
          <w:rFonts w:ascii="Times New Roman" w:hAnsi="Times New Roman"/>
        </w:rPr>
        <w:t xml:space="preserve">- готовностью педагогов к решению актуальных задач воспитания; </w:t>
      </w:r>
    </w:p>
    <w:p w:rsidR="0096479B" w:rsidRPr="0096479B" w:rsidRDefault="0096479B" w:rsidP="0096479B">
      <w:pPr>
        <w:pStyle w:val="a5"/>
        <w:spacing w:before="0" w:beforeAutospacing="0" w:after="0" w:afterAutospacing="0"/>
        <w:ind w:firstLine="709"/>
        <w:jc w:val="both"/>
        <w:rPr>
          <w:rFonts w:ascii="Times New Roman" w:hAnsi="Times New Roman"/>
        </w:rPr>
      </w:pPr>
      <w:r w:rsidRPr="0096479B">
        <w:rPr>
          <w:rFonts w:ascii="Times New Roman" w:hAnsi="Times New Roman"/>
        </w:rPr>
        <w:t xml:space="preserve">- повышением воспитательного потенциала образовательного процесса; </w:t>
      </w:r>
    </w:p>
    <w:p w:rsidR="0096479B" w:rsidRPr="0096479B" w:rsidRDefault="0096479B" w:rsidP="0096479B">
      <w:pPr>
        <w:pStyle w:val="a5"/>
        <w:spacing w:before="0" w:beforeAutospacing="0" w:after="0" w:afterAutospacing="0"/>
        <w:ind w:firstLine="709"/>
        <w:jc w:val="both"/>
        <w:rPr>
          <w:rFonts w:ascii="Times New Roman" w:hAnsi="Times New Roman"/>
        </w:rPr>
      </w:pPr>
      <w:r w:rsidRPr="0096479B">
        <w:rPr>
          <w:rFonts w:ascii="Times New Roman" w:hAnsi="Times New Roman"/>
        </w:rPr>
        <w:t xml:space="preserve">- развитием системы дополнительного образования учащихся; </w:t>
      </w:r>
    </w:p>
    <w:p w:rsidR="0096479B" w:rsidRPr="0096479B" w:rsidRDefault="0096479B" w:rsidP="0096479B">
      <w:pPr>
        <w:pStyle w:val="a5"/>
        <w:spacing w:before="0" w:beforeAutospacing="0" w:after="0" w:afterAutospacing="0"/>
        <w:ind w:firstLine="709"/>
        <w:jc w:val="both"/>
        <w:rPr>
          <w:rFonts w:ascii="Times New Roman" w:hAnsi="Times New Roman"/>
        </w:rPr>
      </w:pPr>
      <w:r w:rsidRPr="0096479B">
        <w:rPr>
          <w:rFonts w:ascii="Times New Roman" w:hAnsi="Times New Roman"/>
        </w:rPr>
        <w:t xml:space="preserve">- повышением педагогической культуры родителей; </w:t>
      </w:r>
    </w:p>
    <w:p w:rsidR="0096479B" w:rsidRPr="0096479B" w:rsidRDefault="0096479B" w:rsidP="0096479B">
      <w:pPr>
        <w:pStyle w:val="a5"/>
        <w:spacing w:before="0" w:beforeAutospacing="0" w:after="0" w:afterAutospacing="0"/>
        <w:ind w:firstLine="709"/>
        <w:jc w:val="both"/>
        <w:rPr>
          <w:rFonts w:ascii="Times New Roman" w:hAnsi="Times New Roman"/>
        </w:rPr>
      </w:pPr>
      <w:r w:rsidRPr="0096479B">
        <w:rPr>
          <w:rFonts w:ascii="Times New Roman" w:hAnsi="Times New Roman"/>
        </w:rPr>
        <w:t xml:space="preserve">- взаимодействием школы с общественными и традиционными религиозными организациями; </w:t>
      </w:r>
    </w:p>
    <w:p w:rsidR="0096479B" w:rsidRPr="0096479B" w:rsidRDefault="0096479B" w:rsidP="0096479B">
      <w:pPr>
        <w:pStyle w:val="a5"/>
        <w:spacing w:before="0" w:beforeAutospacing="0" w:after="0" w:afterAutospacing="0"/>
        <w:ind w:left="708" w:firstLine="1"/>
        <w:jc w:val="both"/>
        <w:rPr>
          <w:rFonts w:ascii="Times New Roman" w:hAnsi="Times New Roman"/>
        </w:rPr>
      </w:pPr>
      <w:r w:rsidRPr="0096479B">
        <w:rPr>
          <w:rFonts w:ascii="Times New Roman" w:hAnsi="Times New Roman"/>
        </w:rPr>
        <w:t>- укреплением партнерских отношений на межведомственной основе с социальными институтами воспитания и социализации несовершеннолетних;</w:t>
      </w:r>
    </w:p>
    <w:p w:rsidR="0096479B" w:rsidRPr="0096479B" w:rsidRDefault="0096479B" w:rsidP="0096479B">
      <w:pPr>
        <w:pStyle w:val="a5"/>
        <w:spacing w:before="0" w:beforeAutospacing="0" w:after="0" w:afterAutospacing="0"/>
        <w:ind w:firstLine="709"/>
        <w:jc w:val="both"/>
        <w:rPr>
          <w:rFonts w:ascii="Times New Roman" w:hAnsi="Times New Roman"/>
        </w:rPr>
      </w:pPr>
      <w:r w:rsidRPr="0096479B">
        <w:rPr>
          <w:rFonts w:ascii="Times New Roman" w:hAnsi="Times New Roman"/>
        </w:rPr>
        <w:t xml:space="preserve">- организацией социально значимой и полезной деятельности, включенностью в этот процесс подрастающего поколения </w:t>
      </w:r>
    </w:p>
    <w:p w:rsidR="0096479B" w:rsidRPr="0096479B" w:rsidRDefault="0096479B" w:rsidP="0096479B">
      <w:pPr>
        <w:pStyle w:val="a5"/>
        <w:spacing w:before="0" w:beforeAutospacing="0" w:after="0" w:afterAutospacing="0"/>
        <w:ind w:firstLine="709"/>
        <w:jc w:val="both"/>
        <w:rPr>
          <w:rFonts w:ascii="Times New Roman" w:hAnsi="Times New Roman"/>
        </w:rPr>
      </w:pPr>
    </w:p>
    <w:p w:rsidR="0096479B" w:rsidRPr="0096479B" w:rsidRDefault="0096479B" w:rsidP="0096479B">
      <w:pPr>
        <w:pStyle w:val="a5"/>
        <w:spacing w:before="0" w:beforeAutospacing="0" w:after="0" w:afterAutospacing="0"/>
        <w:ind w:firstLine="709"/>
        <w:jc w:val="both"/>
        <w:rPr>
          <w:rFonts w:ascii="Times New Roman" w:hAnsi="Times New Roman"/>
          <w:b/>
        </w:rPr>
      </w:pPr>
      <w:r w:rsidRPr="0096479B">
        <w:rPr>
          <w:rFonts w:ascii="Times New Roman" w:hAnsi="Times New Roman"/>
          <w:b/>
        </w:rPr>
        <w:t xml:space="preserve">Основными результатами развития Программы должны стать: </w:t>
      </w:r>
    </w:p>
    <w:p w:rsidR="0096479B" w:rsidRPr="0096479B" w:rsidRDefault="0096479B" w:rsidP="0096479B">
      <w:pPr>
        <w:pStyle w:val="a5"/>
        <w:spacing w:before="0" w:beforeAutospacing="0" w:after="0" w:afterAutospacing="0"/>
        <w:ind w:firstLine="709"/>
        <w:jc w:val="both"/>
        <w:rPr>
          <w:rFonts w:ascii="Times New Roman" w:hAnsi="Times New Roman"/>
        </w:rPr>
      </w:pPr>
      <w:r w:rsidRPr="0096479B">
        <w:rPr>
          <w:rFonts w:ascii="Times New Roman" w:hAnsi="Times New Roman"/>
        </w:rPr>
        <w:t xml:space="preserve">- результаты личностных воспитательно-образовательных достижений учащихся; </w:t>
      </w:r>
    </w:p>
    <w:p w:rsidR="0096479B" w:rsidRPr="0096479B" w:rsidRDefault="0096479B" w:rsidP="0096479B">
      <w:pPr>
        <w:pStyle w:val="a5"/>
        <w:spacing w:before="0" w:beforeAutospacing="0" w:after="0" w:afterAutospacing="0"/>
        <w:ind w:firstLine="709"/>
        <w:jc w:val="both"/>
        <w:rPr>
          <w:rFonts w:ascii="Times New Roman" w:hAnsi="Times New Roman"/>
        </w:rPr>
      </w:pPr>
      <w:r w:rsidRPr="0096479B">
        <w:rPr>
          <w:rFonts w:ascii="Times New Roman" w:hAnsi="Times New Roman"/>
        </w:rPr>
        <w:t xml:space="preserve">- результаты деятельности образовательных учреждений систем общего и дополнительного образования детей; </w:t>
      </w:r>
    </w:p>
    <w:p w:rsidR="0096479B" w:rsidRPr="0096479B" w:rsidRDefault="0096479B" w:rsidP="0096479B">
      <w:pPr>
        <w:pStyle w:val="a5"/>
        <w:spacing w:before="0" w:beforeAutospacing="0" w:after="0" w:afterAutospacing="0"/>
        <w:ind w:firstLine="709"/>
        <w:jc w:val="both"/>
        <w:rPr>
          <w:rFonts w:ascii="Times New Roman" w:hAnsi="Times New Roman"/>
        </w:rPr>
      </w:pPr>
      <w:r w:rsidRPr="0096479B">
        <w:rPr>
          <w:rFonts w:ascii="Times New Roman" w:hAnsi="Times New Roman"/>
        </w:rPr>
        <w:t xml:space="preserve">- результаты деятельности педагогических кадров систем общего и дополнительного образования детей; </w:t>
      </w:r>
    </w:p>
    <w:p w:rsidR="0096479B" w:rsidRPr="0096479B" w:rsidRDefault="0096479B" w:rsidP="0096479B">
      <w:pPr>
        <w:pStyle w:val="a5"/>
        <w:spacing w:before="0" w:beforeAutospacing="0" w:after="0" w:afterAutospacing="0"/>
        <w:ind w:left="708" w:firstLine="1"/>
        <w:jc w:val="both"/>
        <w:rPr>
          <w:rFonts w:ascii="Times New Roman" w:hAnsi="Times New Roman"/>
        </w:rPr>
      </w:pPr>
      <w:r w:rsidRPr="0096479B">
        <w:rPr>
          <w:rFonts w:ascii="Times New Roman" w:hAnsi="Times New Roman"/>
        </w:rPr>
        <w:t>- результаты межведомственного взаимодействия систем общего и дополнительного образования с государственными и общественными институтами.</w:t>
      </w:r>
    </w:p>
    <w:p w:rsidR="0096479B" w:rsidRPr="0096479B" w:rsidRDefault="0096479B">
      <w:pPr>
        <w:rPr>
          <w:rFonts w:ascii="Times New Roman" w:hAnsi="Times New Roman" w:cs="Times New Roman"/>
          <w:b/>
          <w:bCs/>
          <w:caps/>
          <w:color w:val="auto"/>
          <w:sz w:val="23"/>
          <w:szCs w:val="23"/>
        </w:rPr>
      </w:pPr>
      <w:r w:rsidRPr="0096479B">
        <w:rPr>
          <w:rFonts w:ascii="Times New Roman" w:hAnsi="Times New Roman" w:cs="Times New Roman"/>
          <w:b/>
          <w:bCs/>
          <w:caps/>
          <w:color w:val="auto"/>
          <w:sz w:val="23"/>
          <w:szCs w:val="23"/>
        </w:rPr>
        <w:br w:type="page"/>
      </w:r>
    </w:p>
    <w:p w:rsidR="0096479B" w:rsidRDefault="0096479B">
      <w:pPr>
        <w:rPr>
          <w:rFonts w:ascii="Times New Roman" w:hAnsi="Times New Roman" w:cs="Times New Roman"/>
          <w:b/>
          <w:bCs/>
          <w:caps/>
          <w:color w:val="auto"/>
          <w:sz w:val="23"/>
          <w:szCs w:val="23"/>
        </w:rPr>
      </w:pPr>
    </w:p>
    <w:p w:rsidR="00F3187B" w:rsidRPr="00705014" w:rsidRDefault="00F3187B" w:rsidP="00E0386E">
      <w:pPr>
        <w:pStyle w:val="Heading31"/>
        <w:keepNext/>
        <w:keepLines/>
        <w:shd w:val="clear" w:color="auto" w:fill="auto"/>
        <w:spacing w:after="120" w:line="240" w:lineRule="auto"/>
        <w:ind w:firstLine="0"/>
        <w:jc w:val="center"/>
        <w:rPr>
          <w:caps/>
        </w:rPr>
      </w:pPr>
      <w:r w:rsidRPr="00705014">
        <w:rPr>
          <w:caps/>
        </w:rPr>
        <w:t>3. Организационный раздел</w:t>
      </w:r>
      <w:bookmarkEnd w:id="28"/>
    </w:p>
    <w:p w:rsidR="00F3187B" w:rsidRDefault="00F3187B" w:rsidP="00E0386E">
      <w:pPr>
        <w:pStyle w:val="Heading31"/>
        <w:keepNext/>
        <w:keepLines/>
        <w:shd w:val="clear" w:color="auto" w:fill="auto"/>
        <w:spacing w:after="120" w:line="240" w:lineRule="auto"/>
        <w:ind w:left="23" w:firstLine="0"/>
        <w:jc w:val="center"/>
      </w:pPr>
      <w:bookmarkStart w:id="29" w:name="bookmark36"/>
      <w:r>
        <w:t>3.1. Учебный план</w:t>
      </w:r>
      <w:bookmarkEnd w:id="29"/>
    </w:p>
    <w:p w:rsidR="00F3187B" w:rsidRDefault="00F3187B">
      <w:pPr>
        <w:pStyle w:val="Bodytext1"/>
        <w:shd w:val="clear" w:color="auto" w:fill="auto"/>
        <w:spacing w:line="274" w:lineRule="exact"/>
        <w:ind w:left="20" w:right="20" w:firstLine="700"/>
        <w:jc w:val="both"/>
      </w:pPr>
      <w:r>
        <w:t>Среднее общее образование призвано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F3187B" w:rsidRDefault="00F3187B">
      <w:pPr>
        <w:pStyle w:val="Bodytext1"/>
        <w:shd w:val="clear" w:color="auto" w:fill="auto"/>
        <w:spacing w:line="274" w:lineRule="exact"/>
        <w:ind w:left="20" w:right="20" w:firstLine="700"/>
        <w:jc w:val="both"/>
      </w:pPr>
      <w:r>
        <w:t>Задачами среднего общего образования являются развитие интереса к познанию и творческих способностей обучающихся, формирование навыков самостоятельной учебной деятельности.</w:t>
      </w:r>
    </w:p>
    <w:p w:rsidR="00E0386E" w:rsidRDefault="00F3187B" w:rsidP="001E4943">
      <w:pPr>
        <w:ind w:firstLine="567"/>
        <w:jc w:val="both"/>
        <w:rPr>
          <w:rFonts w:ascii="Times New Roman" w:hAnsi="Times New Roman" w:cs="Times New Roman"/>
          <w:color w:val="auto"/>
          <w:szCs w:val="23"/>
        </w:rPr>
      </w:pPr>
      <w:r w:rsidRPr="00E0386E">
        <w:rPr>
          <w:rFonts w:ascii="Times New Roman" w:hAnsi="Times New Roman" w:cs="Times New Roman"/>
          <w:color w:val="auto"/>
          <w:szCs w:val="23"/>
        </w:rPr>
        <w:t xml:space="preserve">Учебный план среднего общего образования является документом, определяющим распределение учебного времени, отводимого на изучение учебных предметов по составляющим его частям: федеральный компонент, региональный компонент и компонент образовательного учреждения, максимальный объем учебной нагрузки обучающихся на каждый год обучения. </w:t>
      </w:r>
    </w:p>
    <w:p w:rsidR="00E0386E" w:rsidRDefault="00E0386E" w:rsidP="00E0386E">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Учебный план МБОУ "Городковическая СШ" разработан в соответствии с:</w:t>
      </w:r>
    </w:p>
    <w:p w:rsidR="004861B7" w:rsidRDefault="004861B7" w:rsidP="004861B7">
      <w:pPr>
        <w:ind w:firstLine="567"/>
        <w:jc w:val="both"/>
        <w:rPr>
          <w:rFonts w:ascii="Times New Roman" w:hAnsi="Times New Roman" w:cs="Times New Roman"/>
          <w:szCs w:val="26"/>
        </w:rPr>
      </w:pPr>
      <w:bookmarkStart w:id="30" w:name="bookmark40"/>
      <w:r>
        <w:br w:type="page"/>
      </w:r>
      <w:r>
        <w:rPr>
          <w:rFonts w:ascii="Times New Roman" w:hAnsi="Times New Roman" w:cs="Times New Roman"/>
        </w:rPr>
        <w:lastRenderedPageBreak/>
        <w:t xml:space="preserve">Учебный план среднего общего образования разработан в соответствии с федеральным компонентом государственного образовательного стандарта среднего  общего образования и базисным учебным планом и примерными учебными планами для образовательных учреждений Российской Федерации, реализующих программы общего образования, утвержденными соответственно приказами Минобрнауки РФ от 5.03.2004 № 1089 и от 9.03.2004 № 1312; </w:t>
      </w:r>
      <w:r w:rsidRPr="00A8512D">
        <w:rPr>
          <w:rFonts w:ascii="Times New Roman" w:hAnsi="Times New Roman" w:cs="Times New Roman"/>
        </w:rPr>
        <w:t xml:space="preserve">- приказом Министерства </w:t>
      </w:r>
      <w:r>
        <w:rPr>
          <w:rFonts w:ascii="Times New Roman" w:hAnsi="Times New Roman" w:cs="Times New Roman"/>
        </w:rPr>
        <w:t>о</w:t>
      </w:r>
      <w:r w:rsidRPr="00A8512D">
        <w:rPr>
          <w:rFonts w:ascii="Times New Roman" w:hAnsi="Times New Roman" w:cs="Times New Roman"/>
        </w:rPr>
        <w:t>бразования Рязанской области от 2</w:t>
      </w:r>
      <w:r>
        <w:rPr>
          <w:rFonts w:ascii="Times New Roman" w:hAnsi="Times New Roman" w:cs="Times New Roman"/>
        </w:rPr>
        <w:t>7</w:t>
      </w:r>
      <w:r w:rsidRPr="00A8512D">
        <w:rPr>
          <w:rFonts w:ascii="Times New Roman" w:hAnsi="Times New Roman" w:cs="Times New Roman"/>
        </w:rPr>
        <w:t>.04.201</w:t>
      </w:r>
      <w:r>
        <w:rPr>
          <w:rFonts w:ascii="Times New Roman" w:hAnsi="Times New Roman" w:cs="Times New Roman"/>
        </w:rPr>
        <w:t>7</w:t>
      </w:r>
      <w:r w:rsidRPr="00A8512D">
        <w:rPr>
          <w:rFonts w:ascii="Times New Roman" w:hAnsi="Times New Roman" w:cs="Times New Roman"/>
        </w:rPr>
        <w:t xml:space="preserve"> г. № </w:t>
      </w:r>
      <w:r>
        <w:rPr>
          <w:rFonts w:ascii="Times New Roman" w:hAnsi="Times New Roman" w:cs="Times New Roman"/>
        </w:rPr>
        <w:t>487</w:t>
      </w:r>
      <w:r w:rsidRPr="00A8512D">
        <w:rPr>
          <w:rFonts w:ascii="Times New Roman" w:hAnsi="Times New Roman" w:cs="Times New Roman"/>
        </w:rPr>
        <w:t xml:space="preserve"> «Об утверждении примерного </w:t>
      </w:r>
      <w:r w:rsidRPr="00A8512D">
        <w:rPr>
          <w:rFonts w:ascii="Times New Roman" w:hAnsi="Times New Roman" w:cs="Times New Roman"/>
          <w:szCs w:val="26"/>
        </w:rPr>
        <w:t>регионального учебного плана на 201</w:t>
      </w:r>
      <w:r>
        <w:rPr>
          <w:rFonts w:ascii="Times New Roman" w:hAnsi="Times New Roman" w:cs="Times New Roman"/>
          <w:szCs w:val="26"/>
        </w:rPr>
        <w:t>7</w:t>
      </w:r>
      <w:r w:rsidRPr="00A8512D">
        <w:rPr>
          <w:rFonts w:ascii="Times New Roman" w:hAnsi="Times New Roman" w:cs="Times New Roman"/>
          <w:szCs w:val="26"/>
        </w:rPr>
        <w:t>-201</w:t>
      </w:r>
      <w:r>
        <w:rPr>
          <w:rFonts w:ascii="Times New Roman" w:hAnsi="Times New Roman" w:cs="Times New Roman"/>
          <w:szCs w:val="26"/>
        </w:rPr>
        <w:t>8</w:t>
      </w:r>
      <w:r w:rsidRPr="00A8512D">
        <w:rPr>
          <w:rFonts w:ascii="Times New Roman" w:hAnsi="Times New Roman" w:cs="Times New Roman"/>
          <w:szCs w:val="26"/>
        </w:rPr>
        <w:t xml:space="preserve"> учебный год для образовательных организаций Рязанской области</w:t>
      </w:r>
      <w:r>
        <w:rPr>
          <w:rFonts w:ascii="Times New Roman" w:hAnsi="Times New Roman" w:cs="Times New Roman"/>
          <w:szCs w:val="26"/>
        </w:rPr>
        <w:t>»; Приказом Минобрнауки РФ от 7.06.2017 г.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 1089», - приказом Министерства образования Рязанской области от 26.06.2017 г. № 730 «Об организации изучения предмета «Астрономия».</w:t>
      </w:r>
    </w:p>
    <w:p w:rsidR="004861B7" w:rsidRDefault="004861B7" w:rsidP="004861B7">
      <w:pPr>
        <w:ind w:firstLine="567"/>
        <w:jc w:val="both"/>
        <w:rPr>
          <w:rFonts w:ascii="Times New Roman" w:hAnsi="Times New Roman" w:cs="Times New Roman"/>
          <w:szCs w:val="26"/>
        </w:rPr>
      </w:pPr>
    </w:p>
    <w:p w:rsidR="004861B7" w:rsidRDefault="004861B7" w:rsidP="004861B7">
      <w:pPr>
        <w:ind w:firstLine="567"/>
        <w:jc w:val="both"/>
        <w:rPr>
          <w:rFonts w:ascii="Times New Roman" w:hAnsi="Times New Roman" w:cs="Times New Roman"/>
        </w:rPr>
      </w:pPr>
      <w:r>
        <w:rPr>
          <w:rFonts w:ascii="Times New Roman" w:hAnsi="Times New Roman" w:cs="Times New Roman"/>
        </w:rPr>
        <w:t>На четвертом уровне образования МБОУ "Городковическая СШ" выбран для реализации вариант учебного плана непрофильного (универсального) обучения. Исходя из существующих условий и образовательных запросов обучающихся и их родителей (лиц, их заменяющих), время, отведенное на элективные учебные предметы, для организации обучения по отдельным предметам федерального компонента базисного учебного плана используются для увеличения количества часов, отведенных на преподавание базовых учебных предметов федерального компонента:</w:t>
      </w:r>
    </w:p>
    <w:p w:rsidR="004861B7" w:rsidRDefault="004861B7" w:rsidP="004861B7">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русский язык – по 1 часу в 10-11 классах;</w:t>
      </w:r>
    </w:p>
    <w:p w:rsidR="004861B7" w:rsidRDefault="004861B7" w:rsidP="004861B7">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литература – по 1 часу в 10-11 классах;</w:t>
      </w:r>
    </w:p>
    <w:p w:rsidR="004861B7" w:rsidRDefault="004861B7" w:rsidP="004861B7">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обществознание – по 1 часу в 10-11 классах;</w:t>
      </w:r>
    </w:p>
    <w:p w:rsidR="004861B7" w:rsidRDefault="004861B7" w:rsidP="004861B7">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физика – 1 час в 10 классе;</w:t>
      </w:r>
    </w:p>
    <w:p w:rsidR="004861B7" w:rsidRDefault="004861B7" w:rsidP="004861B7">
      <w:pPr>
        <w:widowControl w:val="0"/>
        <w:autoSpaceDE w:val="0"/>
        <w:autoSpaceDN w:val="0"/>
        <w:adjustRightInd w:val="0"/>
        <w:ind w:firstLine="567"/>
        <w:jc w:val="both"/>
        <w:rPr>
          <w:rFonts w:ascii="Times New Roman" w:hAnsi="Times New Roman" w:cs="Times New Roman"/>
        </w:rPr>
      </w:pPr>
      <w:r>
        <w:rPr>
          <w:rFonts w:ascii="Times New Roman" w:hAnsi="Times New Roman" w:cs="Times New Roman"/>
        </w:rPr>
        <w:t xml:space="preserve">- 2 часа из отведенных на элективные учебные предметы, практики, исследовательскую деятельность в соответствии с запросами учащихся и их родителей (законных представителей) в 11 классе распределены между обучающимися класса по предметам: история, география, биология.  </w:t>
      </w:r>
    </w:p>
    <w:p w:rsidR="004861B7" w:rsidRDefault="004861B7" w:rsidP="004861B7">
      <w:pPr>
        <w:widowControl w:val="0"/>
        <w:autoSpaceDE w:val="0"/>
        <w:autoSpaceDN w:val="0"/>
        <w:adjustRightInd w:val="0"/>
        <w:ind w:firstLine="567"/>
        <w:jc w:val="both"/>
        <w:rPr>
          <w:rFonts w:ascii="Times New Roman" w:hAnsi="Times New Roman" w:cs="Times New Roman"/>
        </w:rPr>
      </w:pPr>
    </w:p>
    <w:p w:rsidR="004861B7" w:rsidRPr="00570F71" w:rsidRDefault="004861B7" w:rsidP="004861B7">
      <w:pPr>
        <w:ind w:left="357" w:hanging="357"/>
        <w:jc w:val="center"/>
        <w:rPr>
          <w:rFonts w:ascii="Times New Roman" w:hAnsi="Times New Roman" w:cs="Times New Roman"/>
          <w:b/>
          <w:smallCaps/>
          <w:sz w:val="22"/>
        </w:rPr>
      </w:pPr>
      <w:r w:rsidRPr="00570F71">
        <w:rPr>
          <w:rFonts w:ascii="Times New Roman" w:hAnsi="Times New Roman" w:cs="Times New Roman"/>
          <w:b/>
          <w:smallCaps/>
          <w:sz w:val="22"/>
        </w:rPr>
        <w:t xml:space="preserve">СРЕДНЕЕ (ПОЛНОЕ) ОБРАЗОВАНИЕ ДЛЯ УНИВЕРСАЛЬНОГО ОБУЧЕНИЯ </w:t>
      </w:r>
    </w:p>
    <w:p w:rsidR="004861B7" w:rsidRPr="00570F71" w:rsidRDefault="004861B7" w:rsidP="004861B7">
      <w:pPr>
        <w:ind w:left="357" w:hanging="357"/>
        <w:jc w:val="center"/>
        <w:rPr>
          <w:rFonts w:ascii="Times New Roman" w:hAnsi="Times New Roman" w:cs="Times New Roman"/>
          <w:b/>
          <w:smallCaps/>
          <w:sz w:val="22"/>
        </w:rPr>
      </w:pPr>
      <w:r w:rsidRPr="00570F71">
        <w:rPr>
          <w:rFonts w:ascii="Times New Roman" w:hAnsi="Times New Roman" w:cs="Times New Roman"/>
          <w:b/>
          <w:smallCaps/>
          <w:sz w:val="22"/>
        </w:rPr>
        <w:t xml:space="preserve">(НЕПРОФИЛЬНОЕ ОБУЧЕНИЕ) </w:t>
      </w:r>
    </w:p>
    <w:p w:rsidR="004861B7" w:rsidRPr="000C0533" w:rsidRDefault="004861B7" w:rsidP="004861B7">
      <w:pPr>
        <w:ind w:left="357" w:hanging="357"/>
        <w:jc w:val="center"/>
        <w:rPr>
          <w:rFonts w:ascii="Times New Roman" w:hAnsi="Times New Roman" w:cs="Times New Roman"/>
          <w:b/>
          <w:smallCaps/>
        </w:rPr>
      </w:pPr>
      <w:r w:rsidRPr="000C0533">
        <w:rPr>
          <w:rFonts w:ascii="Times New Roman" w:hAnsi="Times New Roman" w:cs="Times New Roman"/>
          <w:b/>
          <w:smallCaps/>
        </w:rPr>
        <w:t>(четвёртый уровень образования)</w:t>
      </w:r>
    </w:p>
    <w:p w:rsidR="004861B7" w:rsidRPr="00AE4740" w:rsidRDefault="004861B7" w:rsidP="004861B7">
      <w:pPr>
        <w:ind w:left="360" w:hanging="360"/>
        <w:rPr>
          <w:sz w:val="22"/>
          <w:szCs w:val="16"/>
        </w:rPr>
      </w:pPr>
    </w:p>
    <w:tbl>
      <w:tblPr>
        <w:tblW w:w="8724" w:type="dxa"/>
        <w:jc w:val="center"/>
        <w:tblInd w:w="605" w:type="dxa"/>
        <w:tblLayout w:type="fixed"/>
        <w:tblCellMar>
          <w:left w:w="10" w:type="dxa"/>
          <w:right w:w="10" w:type="dxa"/>
        </w:tblCellMar>
        <w:tblLook w:val="04A0"/>
      </w:tblPr>
      <w:tblGrid>
        <w:gridCol w:w="1974"/>
        <w:gridCol w:w="1862"/>
        <w:gridCol w:w="1943"/>
        <w:gridCol w:w="1527"/>
        <w:gridCol w:w="1418"/>
      </w:tblGrid>
      <w:tr w:rsidR="004861B7" w:rsidRPr="0033175A" w:rsidTr="00FC57AC">
        <w:trPr>
          <w:trHeight w:val="981"/>
          <w:jc w:val="center"/>
        </w:trPr>
        <w:tc>
          <w:tcPr>
            <w:tcW w:w="383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33175A" w:rsidRDefault="004861B7" w:rsidP="00FC57AC">
            <w:pPr>
              <w:jc w:val="center"/>
              <w:rPr>
                <w:rFonts w:ascii="Times New Roman" w:hAnsi="Times New Roman" w:cs="Times New Roman"/>
              </w:rPr>
            </w:pPr>
            <w:r w:rsidRPr="0033175A">
              <w:rPr>
                <w:rFonts w:ascii="Times New Roman" w:hAnsi="Times New Roman" w:cs="Times New Roman"/>
              </w:rPr>
              <w:t>Учебные предметы</w:t>
            </w:r>
          </w:p>
        </w:tc>
        <w:tc>
          <w:tcPr>
            <w:tcW w:w="1943"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33175A" w:rsidRDefault="004861B7" w:rsidP="00FC57AC">
            <w:pPr>
              <w:jc w:val="center"/>
              <w:rPr>
                <w:rFonts w:ascii="Times New Roman" w:hAnsi="Times New Roman" w:cs="Times New Roman"/>
              </w:rPr>
            </w:pPr>
            <w:r w:rsidRPr="0033175A">
              <w:rPr>
                <w:rFonts w:ascii="Times New Roman" w:hAnsi="Times New Roman" w:cs="Times New Roman"/>
              </w:rPr>
              <w:t>Число недельных учебных часов</w:t>
            </w:r>
          </w:p>
          <w:p w:rsidR="004861B7" w:rsidRPr="0033175A" w:rsidRDefault="004861B7" w:rsidP="00FC57AC">
            <w:pPr>
              <w:jc w:val="center"/>
              <w:rPr>
                <w:rFonts w:ascii="Times New Roman" w:hAnsi="Times New Roman" w:cs="Times New Roman"/>
              </w:rPr>
            </w:pPr>
            <w:r w:rsidRPr="0033175A">
              <w:rPr>
                <w:rFonts w:ascii="Times New Roman" w:hAnsi="Times New Roman" w:cs="Times New Roman"/>
              </w:rPr>
              <w:t>за два года обучения</w:t>
            </w:r>
          </w:p>
        </w:tc>
        <w:tc>
          <w:tcPr>
            <w:tcW w:w="1527"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33175A" w:rsidRDefault="004861B7" w:rsidP="00FC57AC">
            <w:pPr>
              <w:jc w:val="center"/>
              <w:rPr>
                <w:rFonts w:ascii="Times New Roman" w:hAnsi="Times New Roman" w:cs="Times New Roman"/>
              </w:rPr>
            </w:pPr>
            <w:r w:rsidRPr="0033175A">
              <w:rPr>
                <w:rFonts w:ascii="Times New Roman" w:hAnsi="Times New Roman" w:cs="Times New Roman"/>
              </w:rPr>
              <w:t>10 класс</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33175A" w:rsidRDefault="004861B7" w:rsidP="00FC57AC">
            <w:pPr>
              <w:jc w:val="center"/>
              <w:rPr>
                <w:rFonts w:ascii="Times New Roman" w:hAnsi="Times New Roman" w:cs="Times New Roman"/>
              </w:rPr>
            </w:pPr>
            <w:r w:rsidRPr="0033175A">
              <w:rPr>
                <w:rFonts w:ascii="Times New Roman" w:hAnsi="Times New Roman" w:cs="Times New Roman"/>
              </w:rPr>
              <w:t>11 класс</w:t>
            </w:r>
          </w:p>
        </w:tc>
      </w:tr>
      <w:tr w:rsidR="004861B7" w:rsidRPr="0033175A" w:rsidTr="00FC57AC">
        <w:trPr>
          <w:trHeight w:val="228"/>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Русский язык</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2(1/1)</w:t>
            </w:r>
            <w:r>
              <w:rPr>
                <w:rFonts w:ascii="Times New Roman" w:hAnsi="Times New Roman" w:cs="Times New Roman"/>
              </w:rPr>
              <w:t>/70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w:t>
            </w:r>
            <w:r>
              <w:rPr>
                <w:rFonts w:ascii="Times New Roman" w:hAnsi="Times New Roman" w:cs="Times New Roman"/>
              </w:rPr>
              <w:t>/35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w:t>
            </w:r>
            <w:r>
              <w:rPr>
                <w:rFonts w:ascii="Times New Roman" w:hAnsi="Times New Roman" w:cs="Times New Roman"/>
              </w:rPr>
              <w:t>35</w:t>
            </w:r>
          </w:p>
        </w:tc>
      </w:tr>
      <w:tr w:rsidR="004861B7" w:rsidRPr="0033175A" w:rsidTr="00FC57AC">
        <w:trPr>
          <w:trHeight w:val="228"/>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2(1/1)</w:t>
            </w:r>
            <w:r>
              <w:rPr>
                <w:rFonts w:ascii="Times New Roman" w:hAnsi="Times New Roman" w:cs="Times New Roman"/>
              </w:rPr>
              <w:t>/70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w:t>
            </w:r>
            <w:r>
              <w:rPr>
                <w:rFonts w:ascii="Times New Roman" w:hAnsi="Times New Roman" w:cs="Times New Roman"/>
              </w:rPr>
              <w:t>/35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w:t>
            </w:r>
            <w:r>
              <w:rPr>
                <w:rFonts w:ascii="Times New Roman" w:hAnsi="Times New Roman" w:cs="Times New Roman"/>
              </w:rPr>
              <w:t>/35</w:t>
            </w:r>
          </w:p>
        </w:tc>
      </w:tr>
      <w:tr w:rsidR="004861B7" w:rsidRPr="0033175A" w:rsidTr="00FC57AC">
        <w:trPr>
          <w:trHeight w:val="228"/>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022EFE" w:rsidRDefault="004861B7" w:rsidP="00FC57AC">
            <w:pPr>
              <w:rPr>
                <w:rFonts w:ascii="Times New Roman" w:hAnsi="Times New Roman" w:cs="Times New Roman"/>
                <w:color w:val="auto"/>
              </w:rPr>
            </w:pPr>
            <w:r w:rsidRPr="00022EFE">
              <w:rPr>
                <w:rFonts w:ascii="Times New Roman" w:hAnsi="Times New Roman" w:cs="Times New Roman"/>
                <w:color w:val="auto"/>
              </w:rPr>
              <w:t>2(1/1)70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D245E" w:rsidRDefault="004861B7" w:rsidP="00FC57AC">
            <w:pPr>
              <w:rPr>
                <w:rFonts w:ascii="Times New Roman" w:hAnsi="Times New Roman" w:cs="Times New Roman"/>
                <w:color w:val="auto"/>
              </w:rPr>
            </w:pPr>
            <w:r w:rsidRPr="003D245E">
              <w:rPr>
                <w:rFonts w:ascii="Times New Roman" w:hAnsi="Times New Roman" w:cs="Times New Roman"/>
                <w:color w:val="auto"/>
              </w:rPr>
              <w:t>1/35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D245E" w:rsidRDefault="004861B7" w:rsidP="00FC57AC">
            <w:pPr>
              <w:rPr>
                <w:rFonts w:ascii="Times New Roman" w:hAnsi="Times New Roman" w:cs="Times New Roman"/>
                <w:color w:val="auto"/>
              </w:rPr>
            </w:pPr>
            <w:r w:rsidRPr="003D245E">
              <w:rPr>
                <w:rFonts w:ascii="Times New Roman" w:hAnsi="Times New Roman" w:cs="Times New Roman"/>
                <w:color w:val="auto"/>
              </w:rPr>
              <w:t>1/35</w:t>
            </w:r>
          </w:p>
        </w:tc>
      </w:tr>
      <w:tr w:rsidR="004861B7" w:rsidRPr="0033175A" w:rsidTr="00FC57AC">
        <w:trPr>
          <w:trHeight w:val="240"/>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Литература</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6(3/3)</w:t>
            </w:r>
            <w:r>
              <w:rPr>
                <w:rFonts w:ascii="Times New Roman" w:hAnsi="Times New Roman" w:cs="Times New Roman"/>
              </w:rPr>
              <w:t>/210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Pr>
                <w:rFonts w:ascii="Times New Roman" w:hAnsi="Times New Roman" w:cs="Times New Roman"/>
              </w:rPr>
              <w:t>3/105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Pr>
                <w:rFonts w:ascii="Times New Roman" w:hAnsi="Times New Roman" w:cs="Times New Roman"/>
              </w:rPr>
              <w:t>3/105</w:t>
            </w:r>
          </w:p>
        </w:tc>
      </w:tr>
      <w:tr w:rsidR="004861B7" w:rsidRPr="0033175A" w:rsidTr="00FC57AC">
        <w:trPr>
          <w:trHeight w:val="240"/>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40"/>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022EFE" w:rsidRDefault="004861B7" w:rsidP="00FC57AC">
            <w:pPr>
              <w:rPr>
                <w:rFonts w:ascii="Times New Roman" w:hAnsi="Times New Roman" w:cs="Times New Roman"/>
                <w:color w:val="auto"/>
              </w:rPr>
            </w:pPr>
            <w:r w:rsidRPr="00022EFE">
              <w:rPr>
                <w:rFonts w:ascii="Times New Roman" w:hAnsi="Times New Roman" w:cs="Times New Roman"/>
                <w:color w:val="auto"/>
              </w:rPr>
              <w:t>2(1/1)/70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D245E" w:rsidRDefault="004861B7" w:rsidP="00FC57AC">
            <w:pPr>
              <w:rPr>
                <w:rFonts w:ascii="Times New Roman" w:hAnsi="Times New Roman" w:cs="Times New Roman"/>
                <w:color w:val="auto"/>
              </w:rPr>
            </w:pPr>
            <w:r w:rsidRPr="003D245E">
              <w:rPr>
                <w:rFonts w:ascii="Times New Roman" w:hAnsi="Times New Roman" w:cs="Times New Roman"/>
                <w:color w:val="auto"/>
              </w:rPr>
              <w:t xml:space="preserve">1/35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D245E" w:rsidRDefault="004861B7" w:rsidP="00FC57AC">
            <w:pPr>
              <w:rPr>
                <w:rFonts w:ascii="Times New Roman" w:hAnsi="Times New Roman" w:cs="Times New Roman"/>
                <w:color w:val="auto"/>
              </w:rPr>
            </w:pPr>
            <w:r w:rsidRPr="003D245E">
              <w:rPr>
                <w:rFonts w:ascii="Times New Roman" w:hAnsi="Times New Roman" w:cs="Times New Roman"/>
                <w:color w:val="auto"/>
              </w:rPr>
              <w:t>1/35</w:t>
            </w:r>
          </w:p>
        </w:tc>
      </w:tr>
      <w:tr w:rsidR="004861B7" w:rsidRPr="0033175A" w:rsidTr="00FC57AC">
        <w:trPr>
          <w:trHeight w:val="252"/>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Иностранный язык</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6 (3/3)/2</w:t>
            </w:r>
            <w:r>
              <w:rPr>
                <w:rFonts w:ascii="Times New Roman" w:hAnsi="Times New Roman" w:cs="Times New Roman"/>
              </w:rPr>
              <w:t>10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Pr>
                <w:rFonts w:ascii="Times New Roman" w:hAnsi="Times New Roman" w:cs="Times New Roman"/>
              </w:rPr>
              <w:t>3</w:t>
            </w:r>
            <w:r w:rsidRPr="00D40CF4">
              <w:rPr>
                <w:rFonts w:ascii="Times New Roman" w:hAnsi="Times New Roman" w:cs="Times New Roman"/>
                <w:sz w:val="20"/>
              </w:rPr>
              <w:t>(англ.)/</w:t>
            </w:r>
            <w:r w:rsidRPr="0033175A">
              <w:rPr>
                <w:rFonts w:ascii="Times New Roman" w:hAnsi="Times New Roman" w:cs="Times New Roman"/>
              </w:rPr>
              <w:t>10</w:t>
            </w:r>
            <w:r>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Pr>
                <w:rFonts w:ascii="Times New Roman" w:hAnsi="Times New Roman" w:cs="Times New Roman"/>
              </w:rPr>
              <w:t>3</w:t>
            </w:r>
            <w:r w:rsidRPr="00D40CF4">
              <w:rPr>
                <w:rFonts w:ascii="Times New Roman" w:hAnsi="Times New Roman" w:cs="Times New Roman"/>
                <w:sz w:val="20"/>
              </w:rPr>
              <w:t>(англ.)/</w:t>
            </w:r>
            <w:r w:rsidRPr="0033175A">
              <w:rPr>
                <w:rFonts w:ascii="Times New Roman" w:hAnsi="Times New Roman" w:cs="Times New Roman"/>
              </w:rPr>
              <w:t>10</w:t>
            </w:r>
            <w:r>
              <w:rPr>
                <w:rFonts w:ascii="Times New Roman" w:hAnsi="Times New Roman" w:cs="Times New Roman"/>
              </w:rPr>
              <w:t>5</w:t>
            </w:r>
          </w:p>
        </w:tc>
      </w:tr>
      <w:tr w:rsidR="004861B7" w:rsidRPr="0033175A" w:rsidTr="00FC57AC">
        <w:trPr>
          <w:trHeight w:val="252"/>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41"/>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28"/>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Математика</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8(4/4)</w:t>
            </w:r>
            <w:r>
              <w:rPr>
                <w:rFonts w:ascii="Times New Roman" w:hAnsi="Times New Roman" w:cs="Times New Roman"/>
              </w:rPr>
              <w:t>/280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4</w:t>
            </w:r>
            <w:r>
              <w:rPr>
                <w:rFonts w:ascii="Times New Roman" w:hAnsi="Times New Roman" w:cs="Times New Roman"/>
              </w:rPr>
              <w:t>/140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4</w:t>
            </w:r>
            <w:r>
              <w:rPr>
                <w:rFonts w:ascii="Times New Roman" w:hAnsi="Times New Roman" w:cs="Times New Roman"/>
              </w:rPr>
              <w:t>/140</w:t>
            </w:r>
          </w:p>
        </w:tc>
      </w:tr>
      <w:tr w:rsidR="004861B7" w:rsidRPr="0033175A" w:rsidTr="00FC57AC">
        <w:trPr>
          <w:trHeight w:val="228"/>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2(1/1)</w:t>
            </w:r>
            <w:r>
              <w:rPr>
                <w:rFonts w:ascii="Times New Roman" w:hAnsi="Times New Roman" w:cs="Times New Roman"/>
              </w:rPr>
              <w:t>/70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w:t>
            </w:r>
            <w:r>
              <w:rPr>
                <w:rFonts w:ascii="Times New Roman" w:hAnsi="Times New Roman" w:cs="Times New Roman"/>
              </w:rPr>
              <w:t>/35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w:t>
            </w:r>
            <w:r>
              <w:rPr>
                <w:rFonts w:ascii="Times New Roman" w:hAnsi="Times New Roman" w:cs="Times New Roman"/>
              </w:rPr>
              <w:t>/35</w:t>
            </w:r>
          </w:p>
        </w:tc>
      </w:tr>
      <w:tr w:rsidR="004861B7" w:rsidRPr="0033175A" w:rsidTr="00FC57AC">
        <w:trPr>
          <w:trHeight w:val="228"/>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3455" w:rsidRDefault="004861B7" w:rsidP="00FC57AC">
            <w:pPr>
              <w:rPr>
                <w:rFonts w:ascii="Times New Roman" w:hAnsi="Times New Roman" w:cs="Times New Roman"/>
                <w:color w:val="FF0000"/>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221E55" w:rsidRDefault="004861B7" w:rsidP="00FC57AC">
            <w:pPr>
              <w:rPr>
                <w:rFonts w:ascii="Times New Roman" w:hAnsi="Times New Roman" w:cs="Times New Roman"/>
                <w:color w:val="FF000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28"/>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 xml:space="preserve">Информатика и </w:t>
            </w:r>
            <w:r w:rsidRPr="0033175A">
              <w:rPr>
                <w:rFonts w:ascii="Times New Roman" w:hAnsi="Times New Roman" w:cs="Times New Roman"/>
              </w:rPr>
              <w:lastRenderedPageBreak/>
              <w:t>ИКТ</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lastRenderedPageBreak/>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2(1/1)</w:t>
            </w:r>
            <w:r>
              <w:rPr>
                <w:rFonts w:ascii="Times New Roman" w:hAnsi="Times New Roman" w:cs="Times New Roman"/>
              </w:rPr>
              <w:t>/70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w:t>
            </w:r>
            <w:r>
              <w:rPr>
                <w:rFonts w:ascii="Times New Roman" w:hAnsi="Times New Roman" w:cs="Times New Roman"/>
              </w:rPr>
              <w:t>/35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w:t>
            </w:r>
            <w:r>
              <w:rPr>
                <w:rFonts w:ascii="Times New Roman" w:hAnsi="Times New Roman" w:cs="Times New Roman"/>
              </w:rPr>
              <w:t>/35</w:t>
            </w:r>
          </w:p>
        </w:tc>
      </w:tr>
      <w:tr w:rsidR="004861B7" w:rsidRPr="0033175A" w:rsidTr="00FC57AC">
        <w:trPr>
          <w:trHeight w:val="228"/>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28"/>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40"/>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История</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4(2/2)/1</w:t>
            </w:r>
            <w:r>
              <w:rPr>
                <w:rFonts w:ascii="Times New Roman" w:hAnsi="Times New Roman" w:cs="Times New Roman"/>
              </w:rPr>
              <w:t>40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w:t>
            </w:r>
            <w:r>
              <w:rPr>
                <w:rFonts w:ascii="Times New Roman" w:hAnsi="Times New Roman" w:cs="Times New Roman"/>
              </w:rPr>
              <w:t>70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w:t>
            </w:r>
            <w:r>
              <w:rPr>
                <w:rFonts w:ascii="Times New Roman" w:hAnsi="Times New Roman" w:cs="Times New Roman"/>
              </w:rPr>
              <w:t>70</w:t>
            </w:r>
          </w:p>
        </w:tc>
      </w:tr>
      <w:tr w:rsidR="004861B7" w:rsidRPr="0033175A" w:rsidTr="00FC57AC">
        <w:trPr>
          <w:trHeight w:val="240"/>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40"/>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022EFE" w:rsidRDefault="004861B7" w:rsidP="00FC57AC">
            <w:pPr>
              <w:rPr>
                <w:rFonts w:ascii="Times New Roman" w:hAnsi="Times New Roman" w:cs="Times New Roman"/>
                <w:color w:val="auto"/>
              </w:rPr>
            </w:pPr>
            <w:r w:rsidRPr="003D245E">
              <w:rPr>
                <w:rFonts w:ascii="Times New Roman" w:hAnsi="Times New Roman" w:cs="Times New Roman"/>
                <w:color w:val="auto"/>
              </w:rPr>
              <w:t>0,5/17,5</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9F1925" w:rsidRDefault="004861B7" w:rsidP="00FC57AC">
            <w:pPr>
              <w:rPr>
                <w:rFonts w:ascii="Times New Roman" w:hAnsi="Times New Roman" w:cs="Times New Roman"/>
                <w:color w:val="FF000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D245E" w:rsidRDefault="004861B7" w:rsidP="00FC57AC">
            <w:pPr>
              <w:rPr>
                <w:rFonts w:ascii="Times New Roman" w:hAnsi="Times New Roman" w:cs="Times New Roman"/>
                <w:color w:val="auto"/>
              </w:rPr>
            </w:pPr>
            <w:r w:rsidRPr="003D245E">
              <w:rPr>
                <w:rFonts w:ascii="Times New Roman" w:hAnsi="Times New Roman" w:cs="Times New Roman"/>
                <w:color w:val="auto"/>
              </w:rPr>
              <w:t>0,5/17,5</w:t>
            </w:r>
          </w:p>
        </w:tc>
      </w:tr>
      <w:tr w:rsidR="004861B7" w:rsidRPr="0033175A" w:rsidTr="00FC57AC">
        <w:trPr>
          <w:trHeight w:val="345"/>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 xml:space="preserve">Обществознание </w:t>
            </w:r>
            <w:r w:rsidRPr="003665C7">
              <w:rPr>
                <w:rFonts w:ascii="Times New Roman" w:hAnsi="Times New Roman" w:cs="Times New Roman"/>
                <w:sz w:val="22"/>
              </w:rPr>
              <w:t>(включая экономику</w:t>
            </w:r>
            <w:r>
              <w:rPr>
                <w:rFonts w:ascii="Times New Roman" w:hAnsi="Times New Roman" w:cs="Times New Roman"/>
                <w:sz w:val="22"/>
              </w:rPr>
              <w:t xml:space="preserve"> </w:t>
            </w:r>
            <w:r w:rsidRPr="003665C7">
              <w:rPr>
                <w:rFonts w:ascii="Times New Roman" w:hAnsi="Times New Roman" w:cs="Times New Roman"/>
                <w:sz w:val="22"/>
              </w:rPr>
              <w:t>и право)</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4(2/2)</w:t>
            </w:r>
            <w:r>
              <w:rPr>
                <w:rFonts w:ascii="Times New Roman" w:hAnsi="Times New Roman" w:cs="Times New Roman"/>
              </w:rPr>
              <w:t>/140</w:t>
            </w:r>
          </w:p>
        </w:tc>
        <w:tc>
          <w:tcPr>
            <w:tcW w:w="1527"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2/</w:t>
            </w:r>
            <w:r>
              <w:rPr>
                <w:rFonts w:ascii="Times New Roman" w:hAnsi="Times New Roman" w:cs="Times New Roman"/>
              </w:rPr>
              <w:t>70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2</w:t>
            </w:r>
            <w:r>
              <w:rPr>
                <w:rFonts w:ascii="Times New Roman" w:hAnsi="Times New Roman" w:cs="Times New Roman"/>
              </w:rPr>
              <w:t>/70</w:t>
            </w:r>
          </w:p>
        </w:tc>
      </w:tr>
      <w:tr w:rsidR="004861B7" w:rsidRPr="0033175A" w:rsidTr="00FC57AC">
        <w:trPr>
          <w:trHeight w:val="255"/>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301"/>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022EFE" w:rsidRDefault="004861B7" w:rsidP="00FC57AC">
            <w:pPr>
              <w:rPr>
                <w:rFonts w:ascii="Times New Roman" w:hAnsi="Times New Roman" w:cs="Times New Roman"/>
                <w:color w:val="auto"/>
              </w:rPr>
            </w:pPr>
            <w:r>
              <w:rPr>
                <w:rFonts w:ascii="Times New Roman" w:hAnsi="Times New Roman" w:cs="Times New Roman"/>
                <w:color w:val="auto"/>
              </w:rPr>
              <w:t>2</w:t>
            </w:r>
            <w:r w:rsidRPr="00022EFE">
              <w:rPr>
                <w:rFonts w:ascii="Times New Roman" w:hAnsi="Times New Roman" w:cs="Times New Roman"/>
                <w:color w:val="auto"/>
              </w:rPr>
              <w:t>/</w:t>
            </w:r>
            <w:r>
              <w:rPr>
                <w:rFonts w:ascii="Times New Roman" w:hAnsi="Times New Roman" w:cs="Times New Roman"/>
                <w:color w:val="auto"/>
              </w:rPr>
              <w:t>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D245E" w:rsidRDefault="004861B7" w:rsidP="00FC57AC">
            <w:pPr>
              <w:rPr>
                <w:rFonts w:ascii="Times New Roman" w:hAnsi="Times New Roman" w:cs="Times New Roman"/>
                <w:color w:val="auto"/>
              </w:rPr>
            </w:pPr>
            <w:r w:rsidRPr="003D245E">
              <w:rPr>
                <w:rFonts w:ascii="Times New Roman" w:hAnsi="Times New Roman" w:cs="Times New Roman"/>
                <w:color w:val="auto"/>
              </w:rPr>
              <w:t>1/35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D245E" w:rsidRDefault="004861B7" w:rsidP="00FC57AC">
            <w:pPr>
              <w:rPr>
                <w:rFonts w:ascii="Times New Roman" w:hAnsi="Times New Roman" w:cs="Times New Roman"/>
                <w:b/>
                <w:color w:val="auto"/>
              </w:rPr>
            </w:pPr>
            <w:r w:rsidRPr="003D245E">
              <w:rPr>
                <w:rFonts w:ascii="Times New Roman" w:hAnsi="Times New Roman" w:cs="Times New Roman"/>
                <w:color w:val="auto"/>
              </w:rPr>
              <w:t>1/35</w:t>
            </w:r>
          </w:p>
        </w:tc>
      </w:tr>
      <w:tr w:rsidR="004861B7" w:rsidRPr="0033175A" w:rsidTr="00FC57AC">
        <w:trPr>
          <w:trHeight w:val="228"/>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Гео</w:t>
            </w:r>
            <w:r>
              <w:rPr>
                <w:rFonts w:ascii="Times New Roman" w:hAnsi="Times New Roman" w:cs="Times New Roman"/>
              </w:rPr>
              <w:t>гр</w:t>
            </w:r>
            <w:r w:rsidRPr="0033175A">
              <w:rPr>
                <w:rFonts w:ascii="Times New Roman" w:hAnsi="Times New Roman" w:cs="Times New Roman"/>
              </w:rPr>
              <w:t>афия</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2(1/1)/</w:t>
            </w:r>
            <w:r>
              <w:rPr>
                <w:rFonts w:ascii="Times New Roman" w:hAnsi="Times New Roman" w:cs="Times New Roman"/>
              </w:rPr>
              <w:t>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1/3</w:t>
            </w:r>
            <w:r>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Pr>
                <w:rFonts w:ascii="Times New Roman" w:hAnsi="Times New Roman" w:cs="Times New Roman"/>
              </w:rPr>
              <w:t>1/35</w:t>
            </w:r>
          </w:p>
        </w:tc>
      </w:tr>
      <w:tr w:rsidR="004861B7" w:rsidRPr="0033175A" w:rsidTr="00FC57AC">
        <w:trPr>
          <w:trHeight w:val="228"/>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13"/>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022EFE" w:rsidRDefault="004861B7" w:rsidP="00FC57AC">
            <w:pPr>
              <w:rPr>
                <w:rFonts w:ascii="Times New Roman" w:hAnsi="Times New Roman" w:cs="Times New Roman"/>
                <w:color w:val="auto"/>
              </w:rPr>
            </w:pPr>
            <w:r w:rsidRPr="003D245E">
              <w:rPr>
                <w:rFonts w:ascii="Times New Roman" w:hAnsi="Times New Roman" w:cs="Times New Roman"/>
                <w:color w:val="auto"/>
              </w:rPr>
              <w:t>0,5/17,5</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022EFE" w:rsidRDefault="004861B7" w:rsidP="00FC57AC">
            <w:pPr>
              <w:rPr>
                <w:rFonts w:ascii="Times New Roman" w:hAnsi="Times New Roman" w:cs="Times New Roman"/>
                <w:color w:val="auto"/>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D245E" w:rsidRDefault="004861B7" w:rsidP="00FC57AC">
            <w:pPr>
              <w:rPr>
                <w:rFonts w:ascii="Times New Roman" w:hAnsi="Times New Roman" w:cs="Times New Roman"/>
                <w:color w:val="auto"/>
              </w:rPr>
            </w:pPr>
            <w:r w:rsidRPr="003D245E">
              <w:rPr>
                <w:rFonts w:ascii="Times New Roman" w:hAnsi="Times New Roman" w:cs="Times New Roman"/>
                <w:color w:val="auto"/>
              </w:rPr>
              <w:t>0,5/17,5</w:t>
            </w:r>
          </w:p>
        </w:tc>
      </w:tr>
      <w:tr w:rsidR="004861B7" w:rsidRPr="0033175A" w:rsidTr="00FC57AC">
        <w:trPr>
          <w:trHeight w:val="240"/>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Физика</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4(2/2)</w:t>
            </w:r>
            <w:r>
              <w:rPr>
                <w:rFonts w:ascii="Times New Roman" w:hAnsi="Times New Roman" w:cs="Times New Roman"/>
              </w:rPr>
              <w:t>/140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w:t>
            </w:r>
            <w:r>
              <w:rPr>
                <w:rFonts w:ascii="Times New Roman" w:hAnsi="Times New Roman" w:cs="Times New Roman"/>
              </w:rPr>
              <w:t>70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w:t>
            </w:r>
            <w:r>
              <w:rPr>
                <w:rFonts w:ascii="Times New Roman" w:hAnsi="Times New Roman" w:cs="Times New Roman"/>
              </w:rPr>
              <w:t>/70</w:t>
            </w:r>
          </w:p>
        </w:tc>
      </w:tr>
      <w:tr w:rsidR="004861B7" w:rsidRPr="0033175A" w:rsidTr="00FC57AC">
        <w:trPr>
          <w:trHeight w:val="240"/>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41"/>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022EFE" w:rsidRDefault="004861B7" w:rsidP="00FC57AC">
            <w:pPr>
              <w:rPr>
                <w:rFonts w:ascii="Times New Roman" w:hAnsi="Times New Roman" w:cs="Times New Roman"/>
                <w:color w:val="auto"/>
              </w:rPr>
            </w:pPr>
            <w:r w:rsidRPr="003D245E">
              <w:rPr>
                <w:rFonts w:ascii="Times New Roman" w:hAnsi="Times New Roman" w:cs="Times New Roman"/>
                <w:color w:val="auto"/>
              </w:rPr>
              <w:t>1/35</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D245E" w:rsidRDefault="004861B7" w:rsidP="00FC57AC">
            <w:pPr>
              <w:rPr>
                <w:rFonts w:ascii="Times New Roman" w:hAnsi="Times New Roman" w:cs="Times New Roman"/>
                <w:color w:val="auto"/>
              </w:rPr>
            </w:pPr>
            <w:r w:rsidRPr="003D245E">
              <w:rPr>
                <w:rFonts w:ascii="Times New Roman" w:hAnsi="Times New Roman" w:cs="Times New Roman"/>
                <w:color w:val="auto"/>
              </w:rPr>
              <w:t>1/35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9F1925" w:rsidRDefault="004861B7" w:rsidP="00FC57AC">
            <w:pPr>
              <w:rPr>
                <w:rFonts w:ascii="Times New Roman" w:hAnsi="Times New Roman" w:cs="Times New Roman"/>
                <w:color w:val="FF0000"/>
              </w:rPr>
            </w:pPr>
          </w:p>
        </w:tc>
      </w:tr>
      <w:tr w:rsidR="004861B7" w:rsidRPr="0033175A" w:rsidTr="00FC57AC">
        <w:trPr>
          <w:trHeight w:val="228"/>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Pr>
                <w:rFonts w:ascii="Times New Roman" w:hAnsi="Times New Roman" w:cs="Times New Roman"/>
              </w:rPr>
              <w:t>Астрономия</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022EFE" w:rsidRDefault="004861B7" w:rsidP="00FC57AC">
            <w:pPr>
              <w:rPr>
                <w:rFonts w:ascii="Times New Roman" w:hAnsi="Times New Roman" w:cs="Times New Roman"/>
                <w:color w:val="auto"/>
              </w:rPr>
            </w:pPr>
            <w:r>
              <w:rPr>
                <w:rFonts w:ascii="Times New Roman" w:hAnsi="Times New Roman" w:cs="Times New Roman"/>
                <w:color w:val="auto"/>
              </w:rPr>
              <w:t>1</w:t>
            </w:r>
            <w:r w:rsidRPr="00022EFE">
              <w:rPr>
                <w:rFonts w:ascii="Times New Roman" w:hAnsi="Times New Roman" w:cs="Times New Roman"/>
                <w:color w:val="auto"/>
              </w:rPr>
              <w:t>/</w:t>
            </w:r>
            <w:r>
              <w:rPr>
                <w:rFonts w:ascii="Times New Roman" w:hAnsi="Times New Roman" w:cs="Times New Roman"/>
                <w:color w:val="auto"/>
              </w:rPr>
              <w:t>3</w:t>
            </w:r>
            <w:r w:rsidRPr="00022EFE">
              <w:rPr>
                <w:rFonts w:ascii="Times New Roman" w:hAnsi="Times New Roman" w:cs="Times New Roman"/>
                <w:color w:val="auto"/>
              </w:rPr>
              <w:t>5</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8C2542" w:rsidRDefault="004861B7" w:rsidP="00FC57AC">
            <w:pPr>
              <w:rPr>
                <w:rFonts w:ascii="Times New Roman" w:hAnsi="Times New Roman" w:cs="Times New Roman"/>
                <w:color w:val="auto"/>
              </w:rPr>
            </w:pPr>
            <w:r w:rsidRPr="008C2542">
              <w:rPr>
                <w:rFonts w:ascii="Times New Roman" w:hAnsi="Times New Roman" w:cs="Times New Roman"/>
                <w:color w:val="auto"/>
              </w:rPr>
              <w:t>1/35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D40CF4" w:rsidRDefault="004861B7" w:rsidP="00FC57AC">
            <w:pPr>
              <w:rPr>
                <w:rFonts w:ascii="Times New Roman" w:hAnsi="Times New Roman" w:cs="Times New Roman"/>
                <w:color w:val="FF0000"/>
              </w:rPr>
            </w:pPr>
          </w:p>
        </w:tc>
      </w:tr>
      <w:tr w:rsidR="004861B7" w:rsidRPr="0033175A" w:rsidTr="00FC57AC">
        <w:trPr>
          <w:trHeight w:val="228"/>
          <w:jc w:val="center"/>
        </w:trPr>
        <w:tc>
          <w:tcPr>
            <w:tcW w:w="1974" w:type="dxa"/>
            <w:vMerge/>
            <w:tcBorders>
              <w:left w:val="single" w:sz="4" w:space="0" w:color="auto"/>
              <w:right w:val="single" w:sz="4" w:space="0" w:color="auto"/>
            </w:tcBorders>
            <w:shd w:val="clear" w:color="auto" w:fill="FFFFFF"/>
            <w:vAlign w:val="center"/>
          </w:tcPr>
          <w:p w:rsidR="004861B7"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28"/>
          <w:jc w:val="center"/>
        </w:trPr>
        <w:tc>
          <w:tcPr>
            <w:tcW w:w="1974" w:type="dxa"/>
            <w:vMerge/>
            <w:tcBorders>
              <w:left w:val="single" w:sz="4" w:space="0" w:color="auto"/>
              <w:right w:val="single" w:sz="4" w:space="0" w:color="auto"/>
            </w:tcBorders>
            <w:shd w:val="clear" w:color="auto" w:fill="FFFFFF"/>
            <w:vAlign w:val="center"/>
          </w:tcPr>
          <w:p w:rsidR="004861B7"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28"/>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Химия</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w:t>
            </w:r>
            <w:r>
              <w:rPr>
                <w:rFonts w:ascii="Times New Roman" w:hAnsi="Times New Roman" w:cs="Times New Roman"/>
              </w:rPr>
              <w:t>(1/1)/70</w:t>
            </w:r>
            <w:r w:rsidRPr="0033175A">
              <w:rPr>
                <w:rFonts w:ascii="Times New Roman" w:hAnsi="Times New Roman" w:cs="Times New Roman"/>
              </w:rPr>
              <w:t xml:space="preserve"> </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w:t>
            </w:r>
            <w:r>
              <w:rPr>
                <w:rFonts w:ascii="Times New Roman" w:hAnsi="Times New Roman" w:cs="Times New Roman"/>
              </w:rPr>
              <w:t>35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1/3</w:t>
            </w:r>
            <w:r>
              <w:rPr>
                <w:rFonts w:ascii="Times New Roman" w:hAnsi="Times New Roman" w:cs="Times New Roman"/>
              </w:rPr>
              <w:t>5</w:t>
            </w:r>
          </w:p>
        </w:tc>
      </w:tr>
      <w:tr w:rsidR="004861B7" w:rsidRPr="0033175A" w:rsidTr="00FC57AC">
        <w:trPr>
          <w:trHeight w:val="213"/>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41"/>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172D77" w:rsidRDefault="004861B7" w:rsidP="00FC57AC">
            <w:pPr>
              <w:rPr>
                <w:rFonts w:ascii="Times New Roman" w:hAnsi="Times New Roman" w:cs="Times New Roman"/>
                <w:color w:val="FF000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A7179D" w:rsidRDefault="004861B7" w:rsidP="00FC57AC">
            <w:pPr>
              <w:rPr>
                <w:rFonts w:ascii="Times New Roman" w:hAnsi="Times New Roman" w:cs="Times New Roman"/>
                <w:color w:val="auto"/>
              </w:rPr>
            </w:pPr>
          </w:p>
        </w:tc>
      </w:tr>
      <w:tr w:rsidR="004861B7" w:rsidRPr="0033175A" w:rsidTr="00FC57AC">
        <w:trPr>
          <w:trHeight w:val="228"/>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Биология</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2(1/1)</w:t>
            </w:r>
            <w:r>
              <w:rPr>
                <w:rFonts w:ascii="Times New Roman" w:hAnsi="Times New Roman" w:cs="Times New Roman"/>
              </w:rPr>
              <w:t>/70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w:t>
            </w:r>
            <w:r>
              <w:rPr>
                <w:rFonts w:ascii="Times New Roman" w:hAnsi="Times New Roman" w:cs="Times New Roman"/>
              </w:rPr>
              <w:t>/35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w:t>
            </w:r>
            <w:r>
              <w:rPr>
                <w:rFonts w:ascii="Times New Roman" w:hAnsi="Times New Roman" w:cs="Times New Roman"/>
              </w:rPr>
              <w:t>35</w:t>
            </w:r>
          </w:p>
        </w:tc>
      </w:tr>
      <w:tr w:rsidR="004861B7" w:rsidRPr="0033175A" w:rsidTr="00FC57AC">
        <w:trPr>
          <w:trHeight w:val="255"/>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41"/>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A7179D" w:rsidRDefault="004861B7" w:rsidP="00FC57AC">
            <w:pPr>
              <w:rPr>
                <w:rFonts w:ascii="Times New Roman" w:hAnsi="Times New Roman" w:cs="Times New Roman"/>
                <w:color w:val="auto"/>
              </w:rPr>
            </w:pPr>
            <w:r>
              <w:rPr>
                <w:rFonts w:ascii="Times New Roman" w:hAnsi="Times New Roman" w:cs="Times New Roman"/>
                <w:color w:val="auto"/>
              </w:rPr>
              <w:t>1</w:t>
            </w:r>
            <w:r w:rsidRPr="00A7179D">
              <w:rPr>
                <w:rFonts w:ascii="Times New Roman" w:hAnsi="Times New Roman" w:cs="Times New Roman"/>
                <w:color w:val="auto"/>
              </w:rPr>
              <w:t>/</w:t>
            </w:r>
            <w:r>
              <w:rPr>
                <w:rFonts w:ascii="Times New Roman" w:hAnsi="Times New Roman" w:cs="Times New Roman"/>
                <w:color w:val="auto"/>
              </w:rPr>
              <w:t>3</w:t>
            </w:r>
            <w:r w:rsidRPr="00A7179D">
              <w:rPr>
                <w:rFonts w:ascii="Times New Roman" w:hAnsi="Times New Roman" w:cs="Times New Roman"/>
                <w:color w:val="auto"/>
              </w:rPr>
              <w:t>5</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A7179D" w:rsidRDefault="004861B7" w:rsidP="00FC57AC">
            <w:pPr>
              <w:rPr>
                <w:rFonts w:ascii="Times New Roman" w:hAnsi="Times New Roman" w:cs="Times New Roman"/>
                <w:color w:val="auto"/>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D245E" w:rsidRDefault="004861B7" w:rsidP="00FC57AC">
            <w:pPr>
              <w:rPr>
                <w:rFonts w:ascii="Times New Roman" w:hAnsi="Times New Roman" w:cs="Times New Roman"/>
                <w:color w:val="auto"/>
              </w:rPr>
            </w:pPr>
            <w:r w:rsidRPr="003D245E">
              <w:rPr>
                <w:rFonts w:ascii="Times New Roman" w:hAnsi="Times New Roman" w:cs="Times New Roman"/>
                <w:color w:val="auto"/>
              </w:rPr>
              <w:t>1/35</w:t>
            </w:r>
          </w:p>
        </w:tc>
      </w:tr>
      <w:tr w:rsidR="004861B7" w:rsidRPr="0033175A" w:rsidTr="00FC57AC">
        <w:trPr>
          <w:trHeight w:val="240"/>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Технология</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2(1/1)/</w:t>
            </w:r>
            <w:r>
              <w:rPr>
                <w:rFonts w:ascii="Times New Roman" w:hAnsi="Times New Roman" w:cs="Times New Roman"/>
              </w:rPr>
              <w:t>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1/3</w:t>
            </w:r>
            <w:r>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1/3</w:t>
            </w:r>
            <w:r>
              <w:rPr>
                <w:rFonts w:ascii="Times New Roman" w:hAnsi="Times New Roman" w:cs="Times New Roman"/>
              </w:rPr>
              <w:t>5</w:t>
            </w:r>
          </w:p>
        </w:tc>
      </w:tr>
      <w:tr w:rsidR="004861B7" w:rsidRPr="0033175A" w:rsidTr="00FC57AC">
        <w:trPr>
          <w:trHeight w:val="240"/>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13"/>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331"/>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Мировая</w:t>
            </w:r>
          </w:p>
          <w:p w:rsidR="004861B7" w:rsidRPr="0033175A" w:rsidRDefault="004861B7" w:rsidP="00FC57AC">
            <w:pPr>
              <w:rPr>
                <w:rFonts w:ascii="Times New Roman" w:hAnsi="Times New Roman" w:cs="Times New Roman"/>
              </w:rPr>
            </w:pPr>
            <w:r w:rsidRPr="0033175A">
              <w:rPr>
                <w:rFonts w:ascii="Times New Roman" w:hAnsi="Times New Roman" w:cs="Times New Roman"/>
              </w:rPr>
              <w:t>художественная</w:t>
            </w:r>
          </w:p>
          <w:p w:rsidR="004861B7" w:rsidRPr="0033175A" w:rsidRDefault="004861B7" w:rsidP="00FC57AC">
            <w:pPr>
              <w:rPr>
                <w:rFonts w:ascii="Times New Roman" w:hAnsi="Times New Roman" w:cs="Times New Roman"/>
              </w:rPr>
            </w:pPr>
            <w:r w:rsidRPr="0033175A">
              <w:rPr>
                <w:rFonts w:ascii="Times New Roman" w:hAnsi="Times New Roman" w:cs="Times New Roman"/>
              </w:rPr>
              <w:t>культура</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2(1/1)/</w:t>
            </w:r>
            <w:r>
              <w:rPr>
                <w:rFonts w:ascii="Times New Roman" w:hAnsi="Times New Roman" w:cs="Times New Roman"/>
              </w:rPr>
              <w:t>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1/3</w:t>
            </w:r>
            <w:r>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1/3</w:t>
            </w:r>
            <w:r>
              <w:rPr>
                <w:rFonts w:ascii="Times New Roman" w:hAnsi="Times New Roman" w:cs="Times New Roman"/>
              </w:rPr>
              <w:t>5</w:t>
            </w:r>
          </w:p>
        </w:tc>
      </w:tr>
      <w:tr w:rsidR="004861B7" w:rsidRPr="0033175A" w:rsidTr="00FC57AC">
        <w:trPr>
          <w:trHeight w:val="241"/>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40"/>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69"/>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570F71">
              <w:rPr>
                <w:rFonts w:ascii="Times New Roman" w:hAnsi="Times New Roman" w:cs="Times New Roman"/>
                <w:sz w:val="22"/>
              </w:rPr>
              <w:t>Основы безопасности жизнедеятельности</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Pr>
                <w:rFonts w:ascii="Times New Roman" w:hAnsi="Times New Roman" w:cs="Times New Roman"/>
              </w:rPr>
              <w:t>2(1/1)/70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1/3</w:t>
            </w:r>
            <w:r>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1/3</w:t>
            </w:r>
            <w:r>
              <w:rPr>
                <w:rFonts w:ascii="Times New Roman" w:hAnsi="Times New Roman" w:cs="Times New Roman"/>
              </w:rPr>
              <w:t>5</w:t>
            </w:r>
          </w:p>
        </w:tc>
      </w:tr>
      <w:tr w:rsidR="004861B7" w:rsidRPr="0033175A" w:rsidTr="00FC57AC">
        <w:trPr>
          <w:trHeight w:val="240"/>
          <w:jc w:val="center"/>
        </w:trPr>
        <w:tc>
          <w:tcPr>
            <w:tcW w:w="1974" w:type="dxa"/>
            <w:vMerge/>
            <w:tcBorders>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27"/>
          <w:jc w:val="center"/>
        </w:trPr>
        <w:tc>
          <w:tcPr>
            <w:tcW w:w="1974" w:type="dxa"/>
            <w:vMerge/>
            <w:tcBorders>
              <w:left w:val="single" w:sz="4" w:space="0" w:color="auto"/>
              <w:bottom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352"/>
          <w:jc w:val="center"/>
        </w:trPr>
        <w:tc>
          <w:tcPr>
            <w:tcW w:w="1974" w:type="dxa"/>
            <w:vMerge w:val="restart"/>
            <w:tcBorders>
              <w:top w:val="single" w:sz="4" w:space="0" w:color="auto"/>
              <w:left w:val="single" w:sz="4" w:space="0" w:color="auto"/>
              <w:right w:val="single" w:sz="4" w:space="0" w:color="auto"/>
            </w:tcBorders>
            <w:shd w:val="clear" w:color="auto" w:fill="FFFFFF"/>
            <w:vAlign w:val="center"/>
          </w:tcPr>
          <w:p w:rsidR="004861B7" w:rsidRPr="0033175A" w:rsidRDefault="004861B7" w:rsidP="00FC57AC">
            <w:pPr>
              <w:rPr>
                <w:rFonts w:ascii="Times New Roman" w:hAnsi="Times New Roman" w:cs="Times New Roman"/>
              </w:rPr>
            </w:pPr>
            <w:r w:rsidRPr="0033175A">
              <w:rPr>
                <w:rFonts w:ascii="Times New Roman" w:hAnsi="Times New Roman" w:cs="Times New Roman"/>
              </w:rPr>
              <w:t>Физическая культура</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федеральный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6(3/3)/2</w:t>
            </w:r>
            <w:r>
              <w:rPr>
                <w:rFonts w:ascii="Times New Roman" w:hAnsi="Times New Roman" w:cs="Times New Roman"/>
              </w:rPr>
              <w:t>10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Pr>
                <w:rFonts w:ascii="Times New Roman" w:hAnsi="Times New Roman" w:cs="Times New Roman"/>
              </w:rPr>
              <w:t>3</w:t>
            </w:r>
            <w:r w:rsidRPr="0033175A">
              <w:rPr>
                <w:rFonts w:ascii="Times New Roman" w:hAnsi="Times New Roman" w:cs="Times New Roman"/>
              </w:rPr>
              <w:t>/10</w:t>
            </w:r>
            <w:r>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Pr>
                <w:rFonts w:ascii="Times New Roman" w:hAnsi="Times New Roman" w:cs="Times New Roman"/>
              </w:rPr>
              <w:t>3</w:t>
            </w:r>
            <w:r w:rsidRPr="0033175A">
              <w:rPr>
                <w:rFonts w:ascii="Times New Roman" w:hAnsi="Times New Roman" w:cs="Times New Roman"/>
              </w:rPr>
              <w:t>/10</w:t>
            </w:r>
            <w:r>
              <w:rPr>
                <w:rFonts w:ascii="Times New Roman" w:hAnsi="Times New Roman" w:cs="Times New Roman"/>
              </w:rPr>
              <w:t>5</w:t>
            </w:r>
          </w:p>
        </w:tc>
      </w:tr>
      <w:tr w:rsidR="004861B7" w:rsidRPr="0033175A" w:rsidTr="00FC57AC">
        <w:trPr>
          <w:trHeight w:val="228"/>
          <w:jc w:val="center"/>
        </w:trPr>
        <w:tc>
          <w:tcPr>
            <w:tcW w:w="1974" w:type="dxa"/>
            <w:vMerge/>
            <w:tcBorders>
              <w:left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региональный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28"/>
          <w:jc w:val="center"/>
        </w:trPr>
        <w:tc>
          <w:tcPr>
            <w:tcW w:w="1974" w:type="dxa"/>
            <w:vMerge/>
            <w:tcBorders>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4861B7" w:rsidRPr="0065223D" w:rsidRDefault="004861B7" w:rsidP="00FC57AC">
            <w:pPr>
              <w:rPr>
                <w:rFonts w:ascii="Times New Roman" w:hAnsi="Times New Roman" w:cs="Times New Roman"/>
              </w:rPr>
            </w:pPr>
            <w:r>
              <w:rPr>
                <w:rFonts w:ascii="Times New Roman" w:hAnsi="Times New Roman" w:cs="Times New Roman"/>
              </w:rPr>
              <w:t>школьный</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p>
        </w:tc>
      </w:tr>
      <w:tr w:rsidR="004861B7" w:rsidRPr="0033175A" w:rsidTr="00FC57AC">
        <w:trPr>
          <w:trHeight w:val="252"/>
          <w:jc w:val="center"/>
        </w:trPr>
        <w:tc>
          <w:tcPr>
            <w:tcW w:w="3836" w:type="dxa"/>
            <w:gridSpan w:val="2"/>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sidRPr="0033175A">
              <w:rPr>
                <w:rFonts w:ascii="Times New Roman" w:hAnsi="Times New Roman" w:cs="Times New Roman"/>
              </w:rPr>
              <w:t>Всего</w:t>
            </w:r>
          </w:p>
        </w:tc>
        <w:tc>
          <w:tcPr>
            <w:tcW w:w="1943"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Pr>
                <w:rFonts w:ascii="Times New Roman" w:hAnsi="Times New Roman" w:cs="Times New Roman"/>
              </w:rPr>
              <w:t>68/2380</w:t>
            </w:r>
          </w:p>
        </w:tc>
        <w:tc>
          <w:tcPr>
            <w:tcW w:w="1527"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Pr>
                <w:rFonts w:ascii="Times New Roman" w:hAnsi="Times New Roman" w:cs="Times New Roman"/>
              </w:rPr>
              <w:t>34/1190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61B7" w:rsidRPr="0033175A" w:rsidRDefault="004861B7" w:rsidP="00FC57AC">
            <w:pPr>
              <w:rPr>
                <w:rFonts w:ascii="Times New Roman" w:hAnsi="Times New Roman" w:cs="Times New Roman"/>
              </w:rPr>
            </w:pPr>
            <w:r>
              <w:rPr>
                <w:rFonts w:ascii="Times New Roman" w:hAnsi="Times New Roman" w:cs="Times New Roman"/>
              </w:rPr>
              <w:t>34/1190</w:t>
            </w:r>
          </w:p>
        </w:tc>
      </w:tr>
    </w:tbl>
    <w:p w:rsidR="004861B7" w:rsidRDefault="004861B7">
      <w:pPr>
        <w:rPr>
          <w:rFonts w:ascii="Times New Roman" w:hAnsi="Times New Roman" w:cs="Times New Roman"/>
          <w:b/>
          <w:bCs/>
          <w:color w:val="auto"/>
          <w:sz w:val="23"/>
          <w:szCs w:val="23"/>
        </w:rPr>
        <w:sectPr w:rsidR="004861B7" w:rsidSect="00C736B3">
          <w:headerReference w:type="even" r:id="rId15"/>
          <w:headerReference w:type="default" r:id="rId16"/>
          <w:footerReference w:type="even" r:id="rId17"/>
          <w:footnotePr>
            <w:numRestart w:val="eachPage"/>
          </w:footnotePr>
          <w:type w:val="continuous"/>
          <w:pgSz w:w="11906" w:h="16838"/>
          <w:pgMar w:top="851" w:right="1134" w:bottom="1134" w:left="1134" w:header="709" w:footer="709" w:gutter="0"/>
          <w:cols w:space="708"/>
          <w:docGrid w:linePitch="360"/>
        </w:sectPr>
      </w:pPr>
    </w:p>
    <w:tbl>
      <w:tblPr>
        <w:tblW w:w="15059" w:type="dxa"/>
        <w:tblLook w:val="01E0"/>
      </w:tblPr>
      <w:tblGrid>
        <w:gridCol w:w="4782"/>
        <w:gridCol w:w="4782"/>
        <w:gridCol w:w="4782"/>
        <w:gridCol w:w="713"/>
      </w:tblGrid>
      <w:tr w:rsidR="004861B7" w:rsidRPr="004861B7" w:rsidTr="00FC57AC">
        <w:tc>
          <w:tcPr>
            <w:tcW w:w="4782" w:type="dxa"/>
          </w:tcPr>
          <w:p w:rsidR="004861B7" w:rsidRPr="004861B7" w:rsidRDefault="004861B7" w:rsidP="00FC57AC">
            <w:pPr>
              <w:jc w:val="center"/>
              <w:rPr>
                <w:rFonts w:ascii="Times New Roman" w:hAnsi="Times New Roman" w:cs="Times New Roman"/>
                <w:b/>
                <w:sz w:val="22"/>
                <w:szCs w:val="22"/>
              </w:rPr>
            </w:pPr>
            <w:r w:rsidRPr="004861B7">
              <w:rPr>
                <w:rFonts w:ascii="Times New Roman" w:hAnsi="Times New Roman" w:cs="Times New Roman"/>
                <w:b/>
                <w:sz w:val="22"/>
                <w:szCs w:val="22"/>
              </w:rPr>
              <w:lastRenderedPageBreak/>
              <w:t>«Согласовано»</w:t>
            </w:r>
          </w:p>
          <w:p w:rsidR="004861B7" w:rsidRPr="004861B7" w:rsidRDefault="004861B7" w:rsidP="00FC57AC">
            <w:pPr>
              <w:ind w:right="-110"/>
              <w:rPr>
                <w:rFonts w:ascii="Times New Roman" w:hAnsi="Times New Roman" w:cs="Times New Roman"/>
                <w:sz w:val="22"/>
                <w:szCs w:val="22"/>
              </w:rPr>
            </w:pPr>
          </w:p>
          <w:p w:rsidR="004861B7" w:rsidRPr="004861B7" w:rsidRDefault="004861B7" w:rsidP="00FC57AC">
            <w:pPr>
              <w:ind w:right="-110"/>
              <w:rPr>
                <w:rFonts w:ascii="Times New Roman" w:hAnsi="Times New Roman" w:cs="Times New Roman"/>
                <w:sz w:val="22"/>
                <w:szCs w:val="22"/>
              </w:rPr>
            </w:pPr>
            <w:r w:rsidRPr="004861B7">
              <w:rPr>
                <w:rFonts w:ascii="Times New Roman" w:hAnsi="Times New Roman" w:cs="Times New Roman"/>
                <w:sz w:val="22"/>
                <w:szCs w:val="22"/>
              </w:rPr>
              <w:t>Начальник Управления образования и молодёжной политики                                  _________________ Минин И.Ю.</w:t>
            </w:r>
          </w:p>
          <w:p w:rsidR="004861B7" w:rsidRPr="004861B7" w:rsidRDefault="004861B7" w:rsidP="00FC57AC">
            <w:pPr>
              <w:ind w:right="-110"/>
              <w:rPr>
                <w:rFonts w:ascii="Times New Roman" w:hAnsi="Times New Roman" w:cs="Times New Roman"/>
                <w:sz w:val="22"/>
                <w:szCs w:val="22"/>
              </w:rPr>
            </w:pPr>
            <w:r w:rsidRPr="004861B7">
              <w:rPr>
                <w:rFonts w:ascii="Times New Roman" w:hAnsi="Times New Roman" w:cs="Times New Roman"/>
                <w:sz w:val="22"/>
                <w:szCs w:val="22"/>
              </w:rPr>
              <w:t>«____» ___________________ 2017 г.</w:t>
            </w:r>
          </w:p>
        </w:tc>
        <w:tc>
          <w:tcPr>
            <w:tcW w:w="4782" w:type="dxa"/>
          </w:tcPr>
          <w:p w:rsidR="004861B7" w:rsidRPr="004861B7" w:rsidRDefault="004861B7" w:rsidP="00FC57AC">
            <w:pPr>
              <w:jc w:val="center"/>
              <w:rPr>
                <w:rFonts w:ascii="Times New Roman" w:hAnsi="Times New Roman" w:cs="Times New Roman"/>
                <w:b/>
                <w:sz w:val="22"/>
                <w:szCs w:val="22"/>
              </w:rPr>
            </w:pPr>
          </w:p>
        </w:tc>
        <w:tc>
          <w:tcPr>
            <w:tcW w:w="4782" w:type="dxa"/>
          </w:tcPr>
          <w:p w:rsidR="004861B7" w:rsidRPr="004861B7" w:rsidRDefault="004861B7" w:rsidP="00FC57AC">
            <w:pPr>
              <w:jc w:val="center"/>
              <w:rPr>
                <w:rFonts w:ascii="Times New Roman" w:hAnsi="Times New Roman" w:cs="Times New Roman"/>
                <w:b/>
                <w:sz w:val="22"/>
                <w:szCs w:val="22"/>
              </w:rPr>
            </w:pPr>
            <w:r w:rsidRPr="004861B7">
              <w:rPr>
                <w:rFonts w:ascii="Times New Roman" w:hAnsi="Times New Roman" w:cs="Times New Roman"/>
                <w:b/>
                <w:sz w:val="22"/>
                <w:szCs w:val="22"/>
              </w:rPr>
              <w:t>«Утверждаю»</w:t>
            </w:r>
          </w:p>
          <w:p w:rsidR="004861B7" w:rsidRPr="004861B7" w:rsidRDefault="004861B7" w:rsidP="00FC57AC">
            <w:pPr>
              <w:ind w:right="-51"/>
              <w:rPr>
                <w:rFonts w:ascii="Times New Roman" w:hAnsi="Times New Roman" w:cs="Times New Roman"/>
                <w:sz w:val="22"/>
                <w:szCs w:val="22"/>
              </w:rPr>
            </w:pPr>
          </w:p>
          <w:p w:rsidR="004861B7" w:rsidRPr="004861B7" w:rsidRDefault="004861B7" w:rsidP="00FC57AC">
            <w:pPr>
              <w:ind w:right="-51"/>
              <w:rPr>
                <w:rFonts w:ascii="Times New Roman" w:hAnsi="Times New Roman" w:cs="Times New Roman"/>
                <w:sz w:val="22"/>
                <w:szCs w:val="22"/>
              </w:rPr>
            </w:pPr>
            <w:r w:rsidRPr="004861B7">
              <w:rPr>
                <w:rFonts w:ascii="Times New Roman" w:hAnsi="Times New Roman" w:cs="Times New Roman"/>
                <w:sz w:val="22"/>
                <w:szCs w:val="22"/>
              </w:rPr>
              <w:t>Директор  ________________ Корнеева Н.А.</w:t>
            </w:r>
          </w:p>
          <w:p w:rsidR="004861B7" w:rsidRPr="004861B7" w:rsidRDefault="004861B7" w:rsidP="00FC57AC">
            <w:pPr>
              <w:ind w:right="-51"/>
              <w:rPr>
                <w:rFonts w:ascii="Times New Roman" w:hAnsi="Times New Roman" w:cs="Times New Roman"/>
                <w:sz w:val="22"/>
                <w:szCs w:val="22"/>
              </w:rPr>
            </w:pPr>
            <w:r w:rsidRPr="004861B7">
              <w:rPr>
                <w:rFonts w:ascii="Times New Roman" w:hAnsi="Times New Roman" w:cs="Times New Roman"/>
                <w:sz w:val="22"/>
                <w:szCs w:val="22"/>
              </w:rPr>
              <w:t>школы</w:t>
            </w:r>
            <w:r w:rsidRPr="004861B7">
              <w:rPr>
                <w:rFonts w:ascii="Times New Roman" w:hAnsi="Times New Roman" w:cs="Times New Roman"/>
                <w:sz w:val="22"/>
                <w:szCs w:val="22"/>
              </w:rPr>
              <w:tab/>
            </w:r>
            <w:r w:rsidRPr="004861B7">
              <w:rPr>
                <w:rFonts w:ascii="Times New Roman" w:hAnsi="Times New Roman" w:cs="Times New Roman"/>
                <w:sz w:val="22"/>
                <w:szCs w:val="22"/>
              </w:rPr>
              <w:tab/>
            </w:r>
          </w:p>
          <w:p w:rsidR="004861B7" w:rsidRPr="004861B7" w:rsidRDefault="004861B7" w:rsidP="00FC57AC">
            <w:pPr>
              <w:ind w:right="-51"/>
              <w:rPr>
                <w:rFonts w:ascii="Times New Roman" w:hAnsi="Times New Roman" w:cs="Times New Roman"/>
                <w:sz w:val="22"/>
                <w:szCs w:val="22"/>
              </w:rPr>
            </w:pPr>
            <w:r w:rsidRPr="004861B7">
              <w:rPr>
                <w:rFonts w:ascii="Times New Roman" w:hAnsi="Times New Roman" w:cs="Times New Roman"/>
                <w:sz w:val="22"/>
                <w:szCs w:val="22"/>
              </w:rPr>
              <w:t>«____» ___________________ 2017 г.</w:t>
            </w:r>
          </w:p>
        </w:tc>
        <w:tc>
          <w:tcPr>
            <w:tcW w:w="713" w:type="dxa"/>
          </w:tcPr>
          <w:p w:rsidR="004861B7" w:rsidRPr="004861B7" w:rsidRDefault="004861B7" w:rsidP="00FC57AC">
            <w:pPr>
              <w:jc w:val="center"/>
              <w:rPr>
                <w:rFonts w:ascii="Times New Roman" w:hAnsi="Times New Roman" w:cs="Times New Roman"/>
                <w:b/>
                <w:sz w:val="22"/>
                <w:szCs w:val="22"/>
              </w:rPr>
            </w:pPr>
          </w:p>
        </w:tc>
      </w:tr>
    </w:tbl>
    <w:p w:rsidR="004861B7" w:rsidRPr="004861B7" w:rsidRDefault="004861B7" w:rsidP="004861B7">
      <w:pPr>
        <w:jc w:val="center"/>
        <w:rPr>
          <w:rFonts w:ascii="Times New Roman" w:hAnsi="Times New Roman" w:cs="Times New Roman"/>
          <w:b/>
          <w:sz w:val="22"/>
          <w:szCs w:val="22"/>
        </w:rPr>
      </w:pPr>
    </w:p>
    <w:p w:rsidR="004861B7" w:rsidRPr="004861B7" w:rsidRDefault="004861B7" w:rsidP="004861B7">
      <w:pPr>
        <w:jc w:val="center"/>
        <w:rPr>
          <w:rFonts w:ascii="Times New Roman" w:hAnsi="Times New Roman" w:cs="Times New Roman"/>
          <w:b/>
          <w:sz w:val="22"/>
          <w:szCs w:val="22"/>
        </w:rPr>
      </w:pPr>
      <w:r w:rsidRPr="004861B7">
        <w:rPr>
          <w:rFonts w:ascii="Times New Roman" w:hAnsi="Times New Roman" w:cs="Times New Roman"/>
          <w:b/>
          <w:sz w:val="22"/>
          <w:szCs w:val="22"/>
        </w:rPr>
        <w:t xml:space="preserve">Календарный учебный график </w:t>
      </w:r>
    </w:p>
    <w:p w:rsidR="004861B7" w:rsidRPr="004861B7" w:rsidRDefault="004861B7" w:rsidP="004861B7">
      <w:pPr>
        <w:jc w:val="center"/>
        <w:rPr>
          <w:rFonts w:ascii="Times New Roman" w:hAnsi="Times New Roman" w:cs="Times New Roman"/>
          <w:b/>
          <w:sz w:val="22"/>
          <w:szCs w:val="22"/>
        </w:rPr>
      </w:pPr>
      <w:r w:rsidRPr="004861B7">
        <w:rPr>
          <w:rFonts w:ascii="Times New Roman" w:hAnsi="Times New Roman" w:cs="Times New Roman"/>
          <w:b/>
          <w:sz w:val="22"/>
          <w:szCs w:val="22"/>
        </w:rPr>
        <w:t xml:space="preserve">МБОУ </w:t>
      </w:r>
      <w:r w:rsidRPr="004861B7">
        <w:rPr>
          <w:rFonts w:ascii="Times New Roman" w:hAnsi="Times New Roman" w:cs="Times New Roman"/>
          <w:b/>
          <w:sz w:val="22"/>
          <w:szCs w:val="22"/>
        </w:rPr>
        <w:sym w:font="Symbol" w:char="F0B2"/>
      </w:r>
      <w:r w:rsidRPr="004861B7">
        <w:rPr>
          <w:rFonts w:ascii="Times New Roman" w:hAnsi="Times New Roman" w:cs="Times New Roman"/>
          <w:b/>
          <w:sz w:val="22"/>
          <w:szCs w:val="22"/>
        </w:rPr>
        <w:t>Городковическая средняя школа</w:t>
      </w:r>
      <w:r w:rsidRPr="004861B7">
        <w:rPr>
          <w:rFonts w:ascii="Times New Roman" w:hAnsi="Times New Roman" w:cs="Times New Roman"/>
          <w:b/>
          <w:sz w:val="22"/>
          <w:szCs w:val="22"/>
        </w:rPr>
        <w:sym w:font="Symbol" w:char="F0B2"/>
      </w:r>
      <w:r w:rsidRPr="004861B7">
        <w:rPr>
          <w:rFonts w:ascii="Times New Roman" w:hAnsi="Times New Roman" w:cs="Times New Roman"/>
          <w:b/>
          <w:sz w:val="22"/>
          <w:szCs w:val="22"/>
        </w:rPr>
        <w:t xml:space="preserve"> Спасского муниципального района Рязанской области  </w:t>
      </w:r>
    </w:p>
    <w:p w:rsidR="004861B7" w:rsidRPr="004861B7" w:rsidRDefault="004861B7" w:rsidP="004861B7">
      <w:pPr>
        <w:jc w:val="center"/>
        <w:rPr>
          <w:rFonts w:ascii="Times New Roman" w:hAnsi="Times New Roman" w:cs="Times New Roman"/>
          <w:b/>
          <w:sz w:val="22"/>
          <w:szCs w:val="22"/>
        </w:rPr>
      </w:pPr>
      <w:r w:rsidRPr="004861B7">
        <w:rPr>
          <w:rFonts w:ascii="Times New Roman" w:hAnsi="Times New Roman" w:cs="Times New Roman"/>
          <w:b/>
          <w:sz w:val="22"/>
          <w:szCs w:val="22"/>
        </w:rPr>
        <w:t>на 2017-2018 учебный год</w:t>
      </w:r>
    </w:p>
    <w:p w:rsidR="004861B7" w:rsidRPr="004861B7" w:rsidRDefault="004861B7" w:rsidP="004861B7">
      <w:pPr>
        <w:rPr>
          <w:rFonts w:ascii="Times New Roman" w:hAnsi="Times New Roman" w:cs="Times New Roman"/>
          <w:sz w:val="22"/>
          <w:szCs w:val="22"/>
        </w:rPr>
      </w:pPr>
    </w:p>
    <w:tbl>
      <w:tblPr>
        <w:tblW w:w="14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58"/>
        <w:gridCol w:w="2410"/>
        <w:gridCol w:w="2976"/>
        <w:gridCol w:w="3828"/>
        <w:gridCol w:w="3827"/>
      </w:tblGrid>
      <w:tr w:rsidR="004861B7" w:rsidRPr="004861B7" w:rsidTr="00FC57AC">
        <w:trPr>
          <w:trHeight w:hRule="exact" w:val="898"/>
        </w:trPr>
        <w:tc>
          <w:tcPr>
            <w:tcW w:w="1458" w:type="dxa"/>
            <w:vAlign w:val="center"/>
          </w:tcPr>
          <w:p w:rsidR="004861B7" w:rsidRPr="004861B7" w:rsidRDefault="004861B7" w:rsidP="00FC57AC">
            <w:pPr>
              <w:shd w:val="clear" w:color="auto" w:fill="FFFFFF"/>
              <w:rPr>
                <w:rFonts w:ascii="Times New Roman" w:hAnsi="Times New Roman" w:cs="Times New Roman"/>
                <w:b/>
                <w:bCs/>
                <w:sz w:val="22"/>
                <w:szCs w:val="22"/>
              </w:rPr>
            </w:pPr>
            <w:r w:rsidRPr="004861B7">
              <w:rPr>
                <w:rFonts w:ascii="Times New Roman" w:hAnsi="Times New Roman" w:cs="Times New Roman"/>
                <w:b/>
                <w:bCs/>
                <w:sz w:val="22"/>
                <w:szCs w:val="22"/>
              </w:rPr>
              <w:t>Учебная</w:t>
            </w:r>
          </w:p>
          <w:p w:rsidR="004861B7" w:rsidRPr="004861B7" w:rsidRDefault="004861B7" w:rsidP="00FC57AC">
            <w:pPr>
              <w:shd w:val="clear" w:color="auto" w:fill="FFFFFF"/>
              <w:rPr>
                <w:rFonts w:ascii="Times New Roman" w:hAnsi="Times New Roman" w:cs="Times New Roman"/>
                <w:b/>
                <w:bCs/>
                <w:sz w:val="22"/>
                <w:szCs w:val="22"/>
              </w:rPr>
            </w:pPr>
            <w:r w:rsidRPr="004861B7">
              <w:rPr>
                <w:rFonts w:ascii="Times New Roman" w:hAnsi="Times New Roman" w:cs="Times New Roman"/>
                <w:b/>
                <w:bCs/>
                <w:sz w:val="22"/>
                <w:szCs w:val="22"/>
              </w:rPr>
              <w:t>четверть</w:t>
            </w:r>
          </w:p>
        </w:tc>
        <w:tc>
          <w:tcPr>
            <w:tcW w:w="2410" w:type="dxa"/>
            <w:vAlign w:val="center"/>
          </w:tcPr>
          <w:p w:rsidR="004861B7" w:rsidRPr="004861B7" w:rsidRDefault="004861B7" w:rsidP="00FC57AC">
            <w:pPr>
              <w:shd w:val="clear" w:color="auto" w:fill="FFFFFF"/>
              <w:rPr>
                <w:rFonts w:ascii="Times New Roman" w:hAnsi="Times New Roman" w:cs="Times New Roman"/>
                <w:b/>
                <w:bCs/>
                <w:sz w:val="22"/>
                <w:szCs w:val="22"/>
              </w:rPr>
            </w:pPr>
            <w:r w:rsidRPr="004861B7">
              <w:rPr>
                <w:rFonts w:ascii="Times New Roman" w:hAnsi="Times New Roman" w:cs="Times New Roman"/>
                <w:b/>
                <w:bCs/>
                <w:sz w:val="22"/>
                <w:szCs w:val="22"/>
              </w:rPr>
              <w:t>Продолжительность</w:t>
            </w:r>
          </w:p>
          <w:p w:rsidR="004861B7" w:rsidRPr="004861B7" w:rsidRDefault="004861B7" w:rsidP="00FC57AC">
            <w:pPr>
              <w:shd w:val="clear" w:color="auto" w:fill="FFFFFF"/>
              <w:rPr>
                <w:rFonts w:ascii="Times New Roman" w:hAnsi="Times New Roman" w:cs="Times New Roman"/>
                <w:b/>
                <w:bCs/>
                <w:sz w:val="22"/>
                <w:szCs w:val="22"/>
              </w:rPr>
            </w:pPr>
            <w:r w:rsidRPr="004861B7">
              <w:rPr>
                <w:rFonts w:ascii="Times New Roman" w:hAnsi="Times New Roman" w:cs="Times New Roman"/>
                <w:b/>
                <w:bCs/>
                <w:sz w:val="22"/>
                <w:szCs w:val="22"/>
              </w:rPr>
              <w:t>учебной четверти</w:t>
            </w:r>
          </w:p>
        </w:tc>
        <w:tc>
          <w:tcPr>
            <w:tcW w:w="2976" w:type="dxa"/>
            <w:vAlign w:val="center"/>
          </w:tcPr>
          <w:p w:rsidR="004861B7" w:rsidRPr="004861B7" w:rsidRDefault="004861B7" w:rsidP="00FC57AC">
            <w:pPr>
              <w:shd w:val="clear" w:color="auto" w:fill="FFFFFF"/>
              <w:ind w:right="-3956"/>
              <w:rPr>
                <w:rFonts w:ascii="Times New Roman" w:hAnsi="Times New Roman" w:cs="Times New Roman"/>
                <w:b/>
                <w:bCs/>
                <w:sz w:val="22"/>
                <w:szCs w:val="22"/>
              </w:rPr>
            </w:pPr>
            <w:r w:rsidRPr="004861B7">
              <w:rPr>
                <w:rFonts w:ascii="Times New Roman" w:hAnsi="Times New Roman" w:cs="Times New Roman"/>
                <w:b/>
                <w:bCs/>
                <w:sz w:val="22"/>
                <w:szCs w:val="22"/>
              </w:rPr>
              <w:t>Количество</w:t>
            </w:r>
          </w:p>
          <w:p w:rsidR="004861B7" w:rsidRPr="004861B7" w:rsidRDefault="004861B7" w:rsidP="00FC57AC">
            <w:pPr>
              <w:shd w:val="clear" w:color="auto" w:fill="FFFFFF"/>
              <w:ind w:right="-3956"/>
              <w:rPr>
                <w:rFonts w:ascii="Times New Roman" w:hAnsi="Times New Roman" w:cs="Times New Roman"/>
                <w:b/>
                <w:bCs/>
                <w:sz w:val="22"/>
                <w:szCs w:val="22"/>
              </w:rPr>
            </w:pPr>
            <w:r w:rsidRPr="004861B7">
              <w:rPr>
                <w:rFonts w:ascii="Times New Roman" w:hAnsi="Times New Roman" w:cs="Times New Roman"/>
                <w:b/>
                <w:bCs/>
                <w:sz w:val="22"/>
                <w:szCs w:val="22"/>
              </w:rPr>
              <w:t xml:space="preserve">учебных недель, </w:t>
            </w:r>
          </w:p>
          <w:p w:rsidR="004861B7" w:rsidRPr="004861B7" w:rsidRDefault="004861B7" w:rsidP="00FC57AC">
            <w:pPr>
              <w:shd w:val="clear" w:color="auto" w:fill="FFFFFF"/>
              <w:ind w:right="-3956"/>
              <w:rPr>
                <w:rFonts w:ascii="Times New Roman" w:hAnsi="Times New Roman" w:cs="Times New Roman"/>
                <w:b/>
                <w:bCs/>
                <w:sz w:val="22"/>
                <w:szCs w:val="22"/>
              </w:rPr>
            </w:pPr>
            <w:r w:rsidRPr="004861B7">
              <w:rPr>
                <w:rFonts w:ascii="Times New Roman" w:hAnsi="Times New Roman" w:cs="Times New Roman"/>
                <w:b/>
                <w:bCs/>
                <w:sz w:val="22"/>
                <w:szCs w:val="22"/>
              </w:rPr>
              <w:t>дней</w:t>
            </w:r>
          </w:p>
        </w:tc>
        <w:tc>
          <w:tcPr>
            <w:tcW w:w="3828" w:type="dxa"/>
            <w:vAlign w:val="center"/>
          </w:tcPr>
          <w:p w:rsidR="004861B7" w:rsidRPr="004861B7" w:rsidRDefault="004861B7" w:rsidP="00FC57AC">
            <w:pPr>
              <w:shd w:val="clear" w:color="auto" w:fill="FFFFFF"/>
              <w:rPr>
                <w:rFonts w:ascii="Times New Roman" w:hAnsi="Times New Roman" w:cs="Times New Roman"/>
                <w:b/>
                <w:bCs/>
                <w:sz w:val="22"/>
                <w:szCs w:val="22"/>
              </w:rPr>
            </w:pPr>
            <w:r w:rsidRPr="004861B7">
              <w:rPr>
                <w:rFonts w:ascii="Times New Roman" w:hAnsi="Times New Roman" w:cs="Times New Roman"/>
                <w:b/>
                <w:bCs/>
                <w:sz w:val="22"/>
                <w:szCs w:val="22"/>
              </w:rPr>
              <w:t>Каникулы</w:t>
            </w:r>
          </w:p>
        </w:tc>
        <w:tc>
          <w:tcPr>
            <w:tcW w:w="3827" w:type="dxa"/>
            <w:vAlign w:val="center"/>
          </w:tcPr>
          <w:p w:rsidR="004861B7" w:rsidRPr="004861B7" w:rsidRDefault="004861B7" w:rsidP="00FC57AC">
            <w:pPr>
              <w:shd w:val="clear" w:color="auto" w:fill="FFFFFF"/>
              <w:ind w:right="-3956"/>
              <w:rPr>
                <w:rFonts w:ascii="Times New Roman" w:hAnsi="Times New Roman" w:cs="Times New Roman"/>
                <w:b/>
                <w:bCs/>
                <w:sz w:val="22"/>
                <w:szCs w:val="22"/>
              </w:rPr>
            </w:pPr>
            <w:r w:rsidRPr="004861B7">
              <w:rPr>
                <w:rFonts w:ascii="Times New Roman" w:hAnsi="Times New Roman" w:cs="Times New Roman"/>
                <w:b/>
                <w:bCs/>
                <w:sz w:val="22"/>
                <w:szCs w:val="22"/>
              </w:rPr>
              <w:t xml:space="preserve">Количество </w:t>
            </w:r>
          </w:p>
          <w:p w:rsidR="004861B7" w:rsidRPr="004861B7" w:rsidRDefault="004861B7" w:rsidP="00FC57AC">
            <w:pPr>
              <w:shd w:val="clear" w:color="auto" w:fill="FFFFFF"/>
              <w:ind w:right="-3956"/>
              <w:rPr>
                <w:rFonts w:ascii="Times New Roman" w:hAnsi="Times New Roman" w:cs="Times New Roman"/>
                <w:b/>
                <w:bCs/>
                <w:sz w:val="22"/>
                <w:szCs w:val="22"/>
              </w:rPr>
            </w:pPr>
            <w:r w:rsidRPr="004861B7">
              <w:rPr>
                <w:rFonts w:ascii="Times New Roman" w:hAnsi="Times New Roman" w:cs="Times New Roman"/>
                <w:b/>
                <w:bCs/>
                <w:sz w:val="22"/>
                <w:szCs w:val="22"/>
              </w:rPr>
              <w:t>дней каникул</w:t>
            </w:r>
          </w:p>
        </w:tc>
      </w:tr>
      <w:tr w:rsidR="004861B7" w:rsidRPr="004861B7" w:rsidTr="00FC57AC">
        <w:trPr>
          <w:trHeight w:val="643"/>
        </w:trPr>
        <w:tc>
          <w:tcPr>
            <w:tcW w:w="1458"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lang w:val="en-US"/>
              </w:rPr>
              <w:t>I</w:t>
            </w:r>
            <w:r w:rsidRPr="004861B7">
              <w:rPr>
                <w:rFonts w:ascii="Times New Roman" w:hAnsi="Times New Roman" w:cs="Times New Roman"/>
                <w:sz w:val="22"/>
                <w:szCs w:val="22"/>
              </w:rPr>
              <w:t xml:space="preserve"> </w:t>
            </w:r>
          </w:p>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четверть</w:t>
            </w:r>
          </w:p>
        </w:tc>
        <w:tc>
          <w:tcPr>
            <w:tcW w:w="2410"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 xml:space="preserve">с 1 сентября </w:t>
            </w:r>
          </w:p>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 xml:space="preserve">по 3 ноября </w:t>
            </w:r>
          </w:p>
        </w:tc>
        <w:tc>
          <w:tcPr>
            <w:tcW w:w="2976" w:type="dxa"/>
            <w:vAlign w:val="center"/>
          </w:tcPr>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 xml:space="preserve">9 учебных недель + 1 день </w:t>
            </w:r>
          </w:p>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(46 дней)</w:t>
            </w:r>
          </w:p>
        </w:tc>
        <w:tc>
          <w:tcPr>
            <w:tcW w:w="3828"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с 4 по 10 ноября</w:t>
            </w:r>
          </w:p>
        </w:tc>
        <w:tc>
          <w:tcPr>
            <w:tcW w:w="3827" w:type="dxa"/>
            <w:vAlign w:val="center"/>
          </w:tcPr>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7 календарных дней</w:t>
            </w:r>
          </w:p>
        </w:tc>
      </w:tr>
      <w:tr w:rsidR="004861B7" w:rsidRPr="004861B7" w:rsidTr="00FC57AC">
        <w:trPr>
          <w:trHeight w:val="670"/>
        </w:trPr>
        <w:tc>
          <w:tcPr>
            <w:tcW w:w="1458"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lang w:val="en-US"/>
              </w:rPr>
              <w:t>II</w:t>
            </w:r>
            <w:r w:rsidRPr="004861B7">
              <w:rPr>
                <w:rFonts w:ascii="Times New Roman" w:hAnsi="Times New Roman" w:cs="Times New Roman"/>
                <w:sz w:val="22"/>
                <w:szCs w:val="22"/>
              </w:rPr>
              <w:t xml:space="preserve"> четверть</w:t>
            </w:r>
          </w:p>
        </w:tc>
        <w:tc>
          <w:tcPr>
            <w:tcW w:w="2410"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 xml:space="preserve">с 11 ноября </w:t>
            </w:r>
          </w:p>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по 28 декабря</w:t>
            </w:r>
          </w:p>
        </w:tc>
        <w:tc>
          <w:tcPr>
            <w:tcW w:w="2976" w:type="dxa"/>
            <w:vAlign w:val="center"/>
          </w:tcPr>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 xml:space="preserve">6 учебных недель + 4 дня </w:t>
            </w:r>
          </w:p>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(34 дня)</w:t>
            </w:r>
          </w:p>
        </w:tc>
        <w:tc>
          <w:tcPr>
            <w:tcW w:w="3828"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с 29 декабря по 12 января</w:t>
            </w:r>
          </w:p>
        </w:tc>
        <w:tc>
          <w:tcPr>
            <w:tcW w:w="3827" w:type="dxa"/>
            <w:vAlign w:val="center"/>
          </w:tcPr>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15 календарных дней</w:t>
            </w:r>
          </w:p>
        </w:tc>
      </w:tr>
      <w:tr w:rsidR="004861B7" w:rsidRPr="004861B7" w:rsidTr="00FC57AC">
        <w:trPr>
          <w:trHeight w:val="841"/>
        </w:trPr>
        <w:tc>
          <w:tcPr>
            <w:tcW w:w="1458"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III четверть</w:t>
            </w:r>
          </w:p>
        </w:tc>
        <w:tc>
          <w:tcPr>
            <w:tcW w:w="2410"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 xml:space="preserve">с 13 января </w:t>
            </w:r>
          </w:p>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по 23 марта</w:t>
            </w:r>
          </w:p>
        </w:tc>
        <w:tc>
          <w:tcPr>
            <w:tcW w:w="2976" w:type="dxa"/>
            <w:vAlign w:val="center"/>
          </w:tcPr>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 xml:space="preserve">10 учебных недель </w:t>
            </w:r>
          </w:p>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 xml:space="preserve"> (47 дней)</w:t>
            </w:r>
          </w:p>
        </w:tc>
        <w:tc>
          <w:tcPr>
            <w:tcW w:w="3828"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с 24 по 31 марта</w:t>
            </w:r>
          </w:p>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 xml:space="preserve">(1 класс: с 19 по 25 февраля) </w:t>
            </w:r>
          </w:p>
        </w:tc>
        <w:tc>
          <w:tcPr>
            <w:tcW w:w="3827" w:type="dxa"/>
            <w:vAlign w:val="center"/>
          </w:tcPr>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8 календарных дней</w:t>
            </w:r>
          </w:p>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 xml:space="preserve">7 дней (дополнительные каникулы </w:t>
            </w:r>
          </w:p>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для 1 класса)</w:t>
            </w:r>
          </w:p>
        </w:tc>
      </w:tr>
      <w:tr w:rsidR="004861B7" w:rsidRPr="004861B7" w:rsidTr="00FC57AC">
        <w:trPr>
          <w:trHeight w:val="699"/>
        </w:trPr>
        <w:tc>
          <w:tcPr>
            <w:tcW w:w="1458"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lang w:val="en-US"/>
              </w:rPr>
              <w:t>IV</w:t>
            </w:r>
            <w:r w:rsidRPr="004861B7">
              <w:rPr>
                <w:rFonts w:ascii="Times New Roman" w:hAnsi="Times New Roman" w:cs="Times New Roman"/>
                <w:sz w:val="22"/>
                <w:szCs w:val="22"/>
              </w:rPr>
              <w:t xml:space="preserve"> четверть</w:t>
            </w:r>
          </w:p>
        </w:tc>
        <w:tc>
          <w:tcPr>
            <w:tcW w:w="2410"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со 2 апреля</w:t>
            </w:r>
          </w:p>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по 25 мая</w:t>
            </w:r>
          </w:p>
        </w:tc>
        <w:tc>
          <w:tcPr>
            <w:tcW w:w="2976" w:type="dxa"/>
            <w:vAlign w:val="center"/>
          </w:tcPr>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 xml:space="preserve">8 недель  </w:t>
            </w:r>
          </w:p>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(37 дней)</w:t>
            </w:r>
          </w:p>
        </w:tc>
        <w:tc>
          <w:tcPr>
            <w:tcW w:w="3828" w:type="dxa"/>
            <w:vAlign w:val="center"/>
          </w:tcPr>
          <w:p w:rsidR="004861B7" w:rsidRPr="004861B7" w:rsidRDefault="004861B7" w:rsidP="00FC57AC">
            <w:pPr>
              <w:shd w:val="clear" w:color="auto" w:fill="FFFFFF"/>
              <w:rPr>
                <w:rFonts w:ascii="Times New Roman" w:hAnsi="Times New Roman" w:cs="Times New Roman"/>
                <w:sz w:val="22"/>
                <w:szCs w:val="22"/>
              </w:rPr>
            </w:pPr>
          </w:p>
        </w:tc>
        <w:tc>
          <w:tcPr>
            <w:tcW w:w="3827" w:type="dxa"/>
          </w:tcPr>
          <w:p w:rsidR="004861B7" w:rsidRPr="004861B7" w:rsidRDefault="004861B7" w:rsidP="00FC57AC">
            <w:pPr>
              <w:shd w:val="clear" w:color="auto" w:fill="FFFFFF"/>
              <w:ind w:right="-3956"/>
              <w:rPr>
                <w:rFonts w:ascii="Times New Roman" w:hAnsi="Times New Roman" w:cs="Times New Roman"/>
                <w:sz w:val="22"/>
                <w:szCs w:val="22"/>
              </w:rPr>
            </w:pPr>
          </w:p>
        </w:tc>
      </w:tr>
      <w:tr w:rsidR="004861B7" w:rsidRPr="004861B7" w:rsidTr="00FC57AC">
        <w:trPr>
          <w:trHeight w:val="569"/>
        </w:trPr>
        <w:tc>
          <w:tcPr>
            <w:tcW w:w="1458"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Всего</w:t>
            </w:r>
          </w:p>
        </w:tc>
        <w:tc>
          <w:tcPr>
            <w:tcW w:w="2410" w:type="dxa"/>
            <w:vAlign w:val="center"/>
          </w:tcPr>
          <w:p w:rsidR="004861B7" w:rsidRPr="004861B7" w:rsidRDefault="004861B7" w:rsidP="00FC57AC">
            <w:pPr>
              <w:shd w:val="clear" w:color="auto" w:fill="FFFFFF"/>
              <w:rPr>
                <w:rFonts w:ascii="Times New Roman" w:hAnsi="Times New Roman" w:cs="Times New Roman"/>
                <w:sz w:val="22"/>
                <w:szCs w:val="22"/>
              </w:rPr>
            </w:pPr>
          </w:p>
        </w:tc>
        <w:tc>
          <w:tcPr>
            <w:tcW w:w="2976" w:type="dxa"/>
            <w:vAlign w:val="center"/>
          </w:tcPr>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35 учебных недель</w:t>
            </w:r>
          </w:p>
        </w:tc>
        <w:tc>
          <w:tcPr>
            <w:tcW w:w="3828" w:type="dxa"/>
            <w:vAlign w:val="center"/>
          </w:tcPr>
          <w:p w:rsidR="004861B7" w:rsidRPr="004861B7" w:rsidRDefault="004861B7" w:rsidP="00FC57AC">
            <w:pPr>
              <w:shd w:val="clear" w:color="auto" w:fill="FFFFFF"/>
              <w:rPr>
                <w:rFonts w:ascii="Times New Roman" w:hAnsi="Times New Roman" w:cs="Times New Roman"/>
                <w:sz w:val="22"/>
                <w:szCs w:val="22"/>
              </w:rPr>
            </w:pPr>
          </w:p>
        </w:tc>
        <w:tc>
          <w:tcPr>
            <w:tcW w:w="3827" w:type="dxa"/>
          </w:tcPr>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Продолжительность каникул</w:t>
            </w:r>
          </w:p>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 xml:space="preserve">в течение учебного года – 30 </w:t>
            </w:r>
          </w:p>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 xml:space="preserve">календарных дней; </w:t>
            </w:r>
          </w:p>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 xml:space="preserve">продолжительность каникул </w:t>
            </w:r>
          </w:p>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 xml:space="preserve">в течение учебного года </w:t>
            </w:r>
          </w:p>
          <w:p w:rsidR="004861B7" w:rsidRPr="004861B7" w:rsidRDefault="004861B7" w:rsidP="00FC57AC">
            <w:pPr>
              <w:shd w:val="clear" w:color="auto" w:fill="FFFFFF"/>
              <w:ind w:right="-3956"/>
              <w:rPr>
                <w:rFonts w:ascii="Times New Roman" w:hAnsi="Times New Roman" w:cs="Times New Roman"/>
                <w:sz w:val="22"/>
                <w:szCs w:val="22"/>
              </w:rPr>
            </w:pPr>
            <w:r w:rsidRPr="004861B7">
              <w:rPr>
                <w:rFonts w:ascii="Times New Roman" w:hAnsi="Times New Roman" w:cs="Times New Roman"/>
                <w:sz w:val="22"/>
                <w:szCs w:val="22"/>
              </w:rPr>
              <w:t xml:space="preserve">для учащихся 1 класса – 37 дней </w:t>
            </w:r>
          </w:p>
        </w:tc>
      </w:tr>
      <w:tr w:rsidR="004861B7" w:rsidRPr="004861B7" w:rsidTr="00FC57AC">
        <w:trPr>
          <w:trHeight w:val="529"/>
        </w:trPr>
        <w:tc>
          <w:tcPr>
            <w:tcW w:w="1458" w:type="dxa"/>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Летние каникулы</w:t>
            </w:r>
          </w:p>
        </w:tc>
        <w:tc>
          <w:tcPr>
            <w:tcW w:w="13041" w:type="dxa"/>
            <w:gridSpan w:val="4"/>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1-7 классы с 26 мая по 31 августа; 8, 10 классы с 1 июня по 31 августа; 9, 11 классы с 24 июня по 31 августа</w:t>
            </w:r>
          </w:p>
        </w:tc>
      </w:tr>
      <w:tr w:rsidR="004861B7" w:rsidRPr="004861B7" w:rsidTr="00FC57AC">
        <w:trPr>
          <w:trHeight w:val="529"/>
        </w:trPr>
        <w:tc>
          <w:tcPr>
            <w:tcW w:w="1458" w:type="dxa"/>
            <w:vAlign w:val="center"/>
          </w:tcPr>
          <w:p w:rsidR="004861B7" w:rsidRPr="004861B7" w:rsidRDefault="004861B7" w:rsidP="00FC57AC">
            <w:pPr>
              <w:shd w:val="clear" w:color="auto" w:fill="FFFFFF"/>
              <w:rPr>
                <w:rFonts w:ascii="Times New Roman" w:hAnsi="Times New Roman" w:cs="Times New Roman"/>
                <w:sz w:val="22"/>
                <w:szCs w:val="22"/>
              </w:rPr>
            </w:pPr>
          </w:p>
        </w:tc>
        <w:tc>
          <w:tcPr>
            <w:tcW w:w="13041" w:type="dxa"/>
            <w:gridSpan w:val="4"/>
            <w:vAlign w:val="center"/>
          </w:tcPr>
          <w:p w:rsidR="004861B7" w:rsidRPr="004861B7" w:rsidRDefault="004861B7" w:rsidP="00FC57AC">
            <w:pPr>
              <w:shd w:val="clear" w:color="auto" w:fill="FFFFFF"/>
              <w:rPr>
                <w:rFonts w:ascii="Times New Roman" w:hAnsi="Times New Roman" w:cs="Times New Roman"/>
                <w:sz w:val="22"/>
                <w:szCs w:val="22"/>
              </w:rPr>
            </w:pPr>
            <w:r w:rsidRPr="004861B7">
              <w:rPr>
                <w:rFonts w:ascii="Times New Roman" w:hAnsi="Times New Roman" w:cs="Times New Roman"/>
                <w:sz w:val="22"/>
                <w:szCs w:val="22"/>
              </w:rPr>
              <w:t>Примечание: 1 класс – 33 учебные недели; 2-7 класс – 34 учебные недели; 8-11 класс – 35 учебных недель.</w:t>
            </w:r>
          </w:p>
        </w:tc>
      </w:tr>
    </w:tbl>
    <w:p w:rsidR="004861B7" w:rsidRDefault="004861B7">
      <w:pPr>
        <w:rPr>
          <w:rFonts w:ascii="Times New Roman" w:hAnsi="Times New Roman" w:cs="Times New Roman"/>
          <w:b/>
          <w:bCs/>
          <w:color w:val="auto"/>
          <w:sz w:val="23"/>
          <w:szCs w:val="23"/>
        </w:rPr>
        <w:sectPr w:rsidR="004861B7" w:rsidSect="004861B7">
          <w:footnotePr>
            <w:numRestart w:val="eachPage"/>
          </w:footnotePr>
          <w:pgSz w:w="16838" w:h="11906" w:orient="landscape"/>
          <w:pgMar w:top="1134" w:right="851" w:bottom="1134" w:left="1134" w:header="709" w:footer="709" w:gutter="0"/>
          <w:cols w:space="708"/>
          <w:docGrid w:linePitch="360"/>
        </w:sectPr>
      </w:pPr>
    </w:p>
    <w:p w:rsidR="00F3187B" w:rsidRDefault="00F3187B" w:rsidP="00DC33DB">
      <w:pPr>
        <w:pStyle w:val="Heading31"/>
        <w:keepNext/>
        <w:keepLines/>
        <w:shd w:val="clear" w:color="auto" w:fill="auto"/>
        <w:spacing w:after="279" w:line="278" w:lineRule="exact"/>
        <w:ind w:firstLine="0"/>
        <w:jc w:val="center"/>
      </w:pPr>
      <w:r>
        <w:lastRenderedPageBreak/>
        <w:t>3.2. Система условий реализации основной образовательной программы среднего общего образования</w:t>
      </w:r>
      <w:bookmarkEnd w:id="30"/>
    </w:p>
    <w:p w:rsidR="00F3187B" w:rsidRDefault="00F3187B" w:rsidP="00DC33DB">
      <w:pPr>
        <w:pStyle w:val="Heading31"/>
        <w:keepNext/>
        <w:keepLines/>
        <w:shd w:val="clear" w:color="auto" w:fill="auto"/>
        <w:spacing w:after="203" w:line="230" w:lineRule="exact"/>
        <w:ind w:firstLine="567"/>
      </w:pPr>
      <w:bookmarkStart w:id="31" w:name="bookmark41"/>
      <w:r>
        <w:t>3.2.1. Кадровые условия</w:t>
      </w:r>
      <w:bookmarkEnd w:id="31"/>
    </w:p>
    <w:p w:rsidR="00C736B3" w:rsidRPr="00D137A0" w:rsidRDefault="00C736B3" w:rsidP="00C736B3">
      <w:pPr>
        <w:shd w:val="clear" w:color="auto" w:fill="FFFFFF"/>
        <w:tabs>
          <w:tab w:val="left" w:pos="720"/>
        </w:tabs>
        <w:ind w:firstLine="567"/>
        <w:jc w:val="both"/>
        <w:rPr>
          <w:rFonts w:ascii="Times New Roman" w:hAnsi="Times New Roman"/>
          <w:color w:val="000000" w:themeColor="text1"/>
        </w:rPr>
      </w:pPr>
      <w:r>
        <w:rPr>
          <w:rFonts w:ascii="Times New Roman" w:hAnsi="Times New Roman"/>
          <w:color w:val="000000" w:themeColor="text1"/>
        </w:rPr>
        <w:t>МБОУ «Городковическая СШ»</w:t>
      </w:r>
      <w:r w:rsidRPr="00D137A0">
        <w:rPr>
          <w:rFonts w:ascii="Times New Roman" w:hAnsi="Times New Roman"/>
          <w:color w:val="000000" w:themeColor="text1"/>
        </w:rPr>
        <w:t xml:space="preserve"> укомплектовано кадрами, имеющими необходимую квалификацию для решения задач, определённых основной образовательной программой </w:t>
      </w:r>
      <w:r>
        <w:rPr>
          <w:rFonts w:ascii="Times New Roman" w:hAnsi="Times New Roman"/>
          <w:color w:val="000000" w:themeColor="text1"/>
        </w:rPr>
        <w:t>сред</w:t>
      </w:r>
      <w:r w:rsidRPr="00D137A0">
        <w:rPr>
          <w:rFonts w:ascii="Times New Roman" w:hAnsi="Times New Roman"/>
          <w:color w:val="000000" w:themeColor="text1"/>
        </w:rPr>
        <w:t>н</w:t>
      </w:r>
      <w:r w:rsidR="00A65FD4">
        <w:rPr>
          <w:rFonts w:ascii="Times New Roman" w:hAnsi="Times New Roman"/>
          <w:color w:val="000000" w:themeColor="text1"/>
        </w:rPr>
        <w:t>е</w:t>
      </w:r>
      <w:r w:rsidRPr="00D137A0">
        <w:rPr>
          <w:rFonts w:ascii="Times New Roman" w:hAnsi="Times New Roman"/>
          <w:color w:val="000000" w:themeColor="text1"/>
        </w:rPr>
        <w:t>го общего образования, способными к инновационной профессиональной деятельности (табл. 1,2).</w:t>
      </w:r>
    </w:p>
    <w:p w:rsidR="00C736B3" w:rsidRPr="00D137A0" w:rsidRDefault="00C736B3" w:rsidP="00C736B3">
      <w:pPr>
        <w:shd w:val="clear" w:color="auto" w:fill="FFFFFF"/>
        <w:jc w:val="both"/>
        <w:rPr>
          <w:rFonts w:ascii="Times New Roman" w:hAnsi="Times New Roman"/>
          <w:b/>
        </w:rPr>
      </w:pPr>
    </w:p>
    <w:p w:rsidR="00C736B3" w:rsidRPr="00D137A0" w:rsidRDefault="00C736B3" w:rsidP="00C736B3">
      <w:pPr>
        <w:shd w:val="clear" w:color="auto" w:fill="FFFFFF"/>
        <w:jc w:val="center"/>
        <w:rPr>
          <w:rFonts w:ascii="Times New Roman" w:hAnsi="Times New Roman"/>
          <w:b/>
        </w:rPr>
      </w:pPr>
      <w:r w:rsidRPr="00D137A0">
        <w:rPr>
          <w:rFonts w:ascii="Times New Roman" w:hAnsi="Times New Roman"/>
          <w:b/>
        </w:rPr>
        <w:t>Таблица 2. Уровень образования и квалификации педагогического состава</w:t>
      </w:r>
    </w:p>
    <w:p w:rsidR="00C736B3" w:rsidRPr="00D137A0" w:rsidRDefault="00C736B3" w:rsidP="00C736B3">
      <w:pPr>
        <w:shd w:val="clear" w:color="auto" w:fill="FFFFFF"/>
        <w:jc w:val="center"/>
        <w:rPr>
          <w:rFonts w:ascii="Times New Roman" w:hAnsi="Times New Roman"/>
          <w:b/>
        </w:rPr>
      </w:pPr>
      <w:r w:rsidRPr="00D137A0">
        <w:rPr>
          <w:rFonts w:ascii="Times New Roman" w:hAnsi="Times New Roman"/>
          <w:b/>
        </w:rPr>
        <w:t>в разрезе по предметам</w:t>
      </w:r>
    </w:p>
    <w:p w:rsidR="00C736B3" w:rsidRPr="00D137A0" w:rsidRDefault="00C736B3" w:rsidP="00C736B3">
      <w:pPr>
        <w:shd w:val="clear" w:color="auto" w:fill="FFFFFF"/>
        <w:jc w:val="center"/>
        <w:rPr>
          <w:rFonts w:ascii="Times New Roman" w:hAnsi="Times New Roman"/>
          <w:b/>
        </w:rPr>
      </w:pP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7"/>
        <w:gridCol w:w="1153"/>
        <w:gridCol w:w="1042"/>
        <w:gridCol w:w="1226"/>
        <w:gridCol w:w="872"/>
        <w:gridCol w:w="872"/>
        <w:gridCol w:w="1596"/>
      </w:tblGrid>
      <w:tr w:rsidR="004861B7" w:rsidRPr="00D137A0" w:rsidTr="00FC57AC">
        <w:trPr>
          <w:jc w:val="center"/>
        </w:trPr>
        <w:tc>
          <w:tcPr>
            <w:tcW w:w="2627" w:type="dxa"/>
            <w:vMerge w:val="restart"/>
            <w:tcBorders>
              <w:top w:val="single" w:sz="4" w:space="0" w:color="auto"/>
              <w:left w:val="single" w:sz="4" w:space="0" w:color="auto"/>
              <w:bottom w:val="single" w:sz="4" w:space="0" w:color="auto"/>
              <w:right w:val="single" w:sz="4" w:space="0" w:color="auto"/>
            </w:tcBorders>
            <w:vAlign w:val="center"/>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Предмет</w:t>
            </w:r>
          </w:p>
        </w:tc>
        <w:tc>
          <w:tcPr>
            <w:tcW w:w="1153" w:type="dxa"/>
            <w:vMerge w:val="restart"/>
            <w:tcBorders>
              <w:top w:val="single" w:sz="4" w:space="0" w:color="auto"/>
              <w:left w:val="single" w:sz="4" w:space="0" w:color="auto"/>
              <w:bottom w:val="single" w:sz="4" w:space="0" w:color="auto"/>
              <w:right w:val="single" w:sz="4" w:space="0" w:color="auto"/>
            </w:tcBorders>
            <w:vAlign w:val="center"/>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Кол-во учителей</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образование</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категория</w:t>
            </w:r>
          </w:p>
          <w:p w:rsidR="004861B7" w:rsidRPr="00D137A0" w:rsidRDefault="004861B7" w:rsidP="00FC57AC">
            <w:pPr>
              <w:pStyle w:val="af"/>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Молодые</w:t>
            </w:r>
          </w:p>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специалисты</w:t>
            </w:r>
          </w:p>
        </w:tc>
      </w:tr>
      <w:tr w:rsidR="004861B7" w:rsidRPr="00D137A0" w:rsidTr="00FC57AC">
        <w:trPr>
          <w:jc w:val="center"/>
        </w:trPr>
        <w:tc>
          <w:tcPr>
            <w:tcW w:w="2627" w:type="dxa"/>
            <w:vMerge/>
            <w:tcBorders>
              <w:top w:val="single" w:sz="4" w:space="0" w:color="auto"/>
              <w:left w:val="single" w:sz="4" w:space="0" w:color="auto"/>
              <w:bottom w:val="single" w:sz="4" w:space="0" w:color="auto"/>
              <w:right w:val="single" w:sz="4" w:space="0" w:color="auto"/>
            </w:tcBorders>
            <w:vAlign w:val="center"/>
            <w:hideMark/>
          </w:tcPr>
          <w:p w:rsidR="004861B7" w:rsidRPr="00D137A0" w:rsidRDefault="004861B7" w:rsidP="00FC57AC">
            <w:pPr>
              <w:jc w:val="center"/>
              <w:rPr>
                <w:rFonts w:ascii="Times New Roman" w:hAnsi="Times New Roman"/>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4861B7" w:rsidRPr="00D137A0" w:rsidRDefault="004861B7" w:rsidP="00FC57AC">
            <w:pPr>
              <w:jc w:val="center"/>
              <w:rPr>
                <w:rFonts w:ascii="Times New Roman" w:hAnsi="Times New Roman"/>
              </w:rPr>
            </w:pPr>
          </w:p>
        </w:tc>
        <w:tc>
          <w:tcPr>
            <w:tcW w:w="1042" w:type="dxa"/>
            <w:tcBorders>
              <w:top w:val="single" w:sz="4" w:space="0" w:color="auto"/>
              <w:left w:val="single" w:sz="4" w:space="0" w:color="auto"/>
              <w:bottom w:val="single" w:sz="4" w:space="0" w:color="auto"/>
              <w:right w:val="single" w:sz="4" w:space="0" w:color="auto"/>
            </w:tcBorders>
            <w:vAlign w:val="center"/>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Высшее</w:t>
            </w:r>
          </w:p>
        </w:tc>
        <w:tc>
          <w:tcPr>
            <w:tcW w:w="1226" w:type="dxa"/>
            <w:tcBorders>
              <w:top w:val="single" w:sz="4" w:space="0" w:color="auto"/>
              <w:left w:val="single" w:sz="4" w:space="0" w:color="auto"/>
              <w:bottom w:val="single" w:sz="4" w:space="0" w:color="auto"/>
              <w:right w:val="single" w:sz="4" w:space="0" w:color="auto"/>
            </w:tcBorders>
            <w:vAlign w:val="center"/>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Средне-специальное</w:t>
            </w:r>
          </w:p>
        </w:tc>
        <w:tc>
          <w:tcPr>
            <w:tcW w:w="872" w:type="dxa"/>
            <w:tcBorders>
              <w:top w:val="single" w:sz="4" w:space="0" w:color="auto"/>
              <w:left w:val="single" w:sz="4" w:space="0" w:color="auto"/>
              <w:bottom w:val="single" w:sz="4" w:space="0" w:color="auto"/>
              <w:right w:val="single" w:sz="4" w:space="0" w:color="auto"/>
            </w:tcBorders>
            <w:vAlign w:val="center"/>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Выс-шая</w:t>
            </w:r>
          </w:p>
        </w:tc>
        <w:tc>
          <w:tcPr>
            <w:tcW w:w="872" w:type="dxa"/>
            <w:tcBorders>
              <w:top w:val="single" w:sz="4" w:space="0" w:color="auto"/>
              <w:left w:val="single" w:sz="4" w:space="0" w:color="auto"/>
              <w:bottom w:val="single" w:sz="4" w:space="0" w:color="auto"/>
              <w:right w:val="single" w:sz="4" w:space="0" w:color="auto"/>
            </w:tcBorders>
            <w:vAlign w:val="center"/>
            <w:hideMark/>
          </w:tcPr>
          <w:p w:rsidR="004861B7" w:rsidRPr="00D137A0" w:rsidRDefault="004861B7" w:rsidP="00FC57AC">
            <w:pPr>
              <w:pStyle w:val="af"/>
              <w:jc w:val="center"/>
              <w:rPr>
                <w:rFonts w:ascii="Times New Roman" w:hAnsi="Times New Roman"/>
                <w:sz w:val="24"/>
                <w:szCs w:val="24"/>
                <w:lang w:val="en-US"/>
              </w:rPr>
            </w:pPr>
            <w:r w:rsidRPr="00D137A0">
              <w:rPr>
                <w:rFonts w:ascii="Times New Roman" w:hAnsi="Times New Roman"/>
                <w:sz w:val="24"/>
                <w:szCs w:val="24"/>
                <w:lang w:val="en-US"/>
              </w:rPr>
              <w:t>I</w:t>
            </w:r>
          </w:p>
        </w:tc>
        <w:tc>
          <w:tcPr>
            <w:tcW w:w="1596" w:type="dxa"/>
            <w:tcBorders>
              <w:top w:val="single" w:sz="4" w:space="0" w:color="auto"/>
              <w:left w:val="single" w:sz="4" w:space="0" w:color="auto"/>
              <w:bottom w:val="single" w:sz="4" w:space="0" w:color="auto"/>
              <w:right w:val="single" w:sz="4" w:space="0" w:color="auto"/>
            </w:tcBorders>
            <w:vAlign w:val="center"/>
          </w:tcPr>
          <w:p w:rsidR="004861B7" w:rsidRPr="00D137A0" w:rsidRDefault="004861B7" w:rsidP="00FC57AC">
            <w:pPr>
              <w:pStyle w:val="af"/>
              <w:jc w:val="center"/>
              <w:rPr>
                <w:rFonts w:ascii="Times New Roman" w:hAnsi="Times New Roman"/>
                <w:sz w:val="24"/>
                <w:szCs w:val="24"/>
              </w:rPr>
            </w:pPr>
          </w:p>
        </w:tc>
      </w:tr>
      <w:tr w:rsidR="004861B7" w:rsidRPr="00D137A0" w:rsidTr="00FC57AC">
        <w:trPr>
          <w:jc w:val="center"/>
        </w:trPr>
        <w:tc>
          <w:tcPr>
            <w:tcW w:w="2627"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rPr>
                <w:rFonts w:ascii="Times New Roman" w:hAnsi="Times New Roman"/>
                <w:sz w:val="24"/>
                <w:szCs w:val="24"/>
              </w:rPr>
            </w:pPr>
            <w:r w:rsidRPr="00D137A0">
              <w:rPr>
                <w:rFonts w:ascii="Times New Roman" w:hAnsi="Times New Roman"/>
                <w:sz w:val="24"/>
                <w:szCs w:val="24"/>
              </w:rPr>
              <w:t>Русский язык и литература</w:t>
            </w:r>
          </w:p>
        </w:tc>
        <w:tc>
          <w:tcPr>
            <w:tcW w:w="1153"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2</w:t>
            </w:r>
          </w:p>
        </w:tc>
        <w:tc>
          <w:tcPr>
            <w:tcW w:w="104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r>
              <w:rPr>
                <w:rFonts w:ascii="Times New Roman" w:hAnsi="Times New Roman"/>
                <w:sz w:val="24"/>
                <w:szCs w:val="24"/>
              </w:rPr>
              <w:t>1</w:t>
            </w:r>
          </w:p>
        </w:tc>
        <w:tc>
          <w:tcPr>
            <w:tcW w:w="872"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lang w:val="en-US"/>
              </w:rPr>
            </w:pPr>
            <w:r w:rsidRPr="00D137A0">
              <w:rPr>
                <w:rFonts w:ascii="Times New Roman" w:hAnsi="Times New Roman"/>
                <w:sz w:val="24"/>
                <w:szCs w:val="24"/>
                <w:lang w:val="en-US"/>
              </w:rPr>
              <w:t>1</w:t>
            </w: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4861B7" w:rsidRPr="002F5049" w:rsidRDefault="004861B7" w:rsidP="00FC57AC">
            <w:pPr>
              <w:pStyle w:val="af"/>
              <w:jc w:val="center"/>
              <w:rPr>
                <w:rFonts w:ascii="Times New Roman" w:hAnsi="Times New Roman"/>
                <w:sz w:val="24"/>
                <w:szCs w:val="24"/>
              </w:rPr>
            </w:pPr>
          </w:p>
        </w:tc>
      </w:tr>
      <w:tr w:rsidR="004861B7" w:rsidRPr="00D137A0" w:rsidTr="00FC57AC">
        <w:trPr>
          <w:jc w:val="center"/>
        </w:trPr>
        <w:tc>
          <w:tcPr>
            <w:tcW w:w="2627"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rPr>
                <w:rFonts w:ascii="Times New Roman" w:hAnsi="Times New Roman"/>
                <w:sz w:val="24"/>
                <w:szCs w:val="24"/>
              </w:rPr>
            </w:pPr>
            <w:r w:rsidRPr="00D137A0">
              <w:rPr>
                <w:rFonts w:ascii="Times New Roman" w:hAnsi="Times New Roman"/>
                <w:sz w:val="24"/>
                <w:szCs w:val="24"/>
              </w:rPr>
              <w:t>Иностранный язык</w:t>
            </w:r>
          </w:p>
        </w:tc>
        <w:tc>
          <w:tcPr>
            <w:tcW w:w="1153"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Pr>
                <w:rFonts w:ascii="Times New Roman" w:hAnsi="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lang w:val="en-US"/>
              </w:rPr>
            </w:pPr>
            <w:r w:rsidRPr="00D137A0">
              <w:rPr>
                <w:rFonts w:ascii="Times New Roman" w:hAnsi="Times New Roman"/>
                <w:sz w:val="24"/>
                <w:szCs w:val="24"/>
                <w:lang w:val="en-US"/>
              </w:rPr>
              <w:t>1</w:t>
            </w:r>
          </w:p>
        </w:tc>
        <w:tc>
          <w:tcPr>
            <w:tcW w:w="1596"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jc w:val="center"/>
              <w:rPr>
                <w:rFonts w:ascii="Times New Roman" w:hAnsi="Times New Roman"/>
              </w:rPr>
            </w:pPr>
          </w:p>
        </w:tc>
      </w:tr>
      <w:tr w:rsidR="004861B7" w:rsidRPr="00D137A0" w:rsidTr="00FC57AC">
        <w:trPr>
          <w:jc w:val="center"/>
        </w:trPr>
        <w:tc>
          <w:tcPr>
            <w:tcW w:w="2627"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rPr>
                <w:rFonts w:ascii="Times New Roman" w:hAnsi="Times New Roman"/>
                <w:sz w:val="24"/>
                <w:szCs w:val="24"/>
              </w:rPr>
            </w:pPr>
            <w:r w:rsidRPr="00D137A0">
              <w:rPr>
                <w:rFonts w:ascii="Times New Roman" w:hAnsi="Times New Roman"/>
                <w:sz w:val="24"/>
                <w:szCs w:val="24"/>
              </w:rPr>
              <w:t xml:space="preserve">Математика </w:t>
            </w:r>
          </w:p>
        </w:tc>
        <w:tc>
          <w:tcPr>
            <w:tcW w:w="1153"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Pr>
                <w:rFonts w:ascii="Times New Roman" w:hAnsi="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1</w:t>
            </w:r>
          </w:p>
        </w:tc>
        <w:tc>
          <w:tcPr>
            <w:tcW w:w="1596"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p>
        </w:tc>
      </w:tr>
      <w:tr w:rsidR="004861B7" w:rsidRPr="00D137A0" w:rsidTr="00FC57AC">
        <w:trPr>
          <w:jc w:val="center"/>
        </w:trPr>
        <w:tc>
          <w:tcPr>
            <w:tcW w:w="2627"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rPr>
                <w:rFonts w:ascii="Times New Roman" w:hAnsi="Times New Roman"/>
                <w:sz w:val="24"/>
                <w:szCs w:val="24"/>
              </w:rPr>
            </w:pPr>
            <w:r w:rsidRPr="00D137A0">
              <w:rPr>
                <w:rFonts w:ascii="Times New Roman" w:hAnsi="Times New Roman"/>
                <w:sz w:val="24"/>
                <w:szCs w:val="24"/>
              </w:rPr>
              <w:t>Информатика</w:t>
            </w:r>
          </w:p>
        </w:tc>
        <w:tc>
          <w:tcPr>
            <w:tcW w:w="1153"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r>
      <w:tr w:rsidR="004861B7" w:rsidRPr="00D137A0" w:rsidTr="00FC57AC">
        <w:trPr>
          <w:jc w:val="center"/>
        </w:trPr>
        <w:tc>
          <w:tcPr>
            <w:tcW w:w="2627"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rPr>
                <w:rFonts w:ascii="Times New Roman" w:hAnsi="Times New Roman"/>
                <w:sz w:val="24"/>
                <w:szCs w:val="24"/>
              </w:rPr>
            </w:pPr>
            <w:r w:rsidRPr="00D137A0">
              <w:rPr>
                <w:rFonts w:ascii="Times New Roman" w:hAnsi="Times New Roman"/>
                <w:sz w:val="24"/>
                <w:szCs w:val="24"/>
              </w:rPr>
              <w:t>Физика</w:t>
            </w:r>
          </w:p>
        </w:tc>
        <w:tc>
          <w:tcPr>
            <w:tcW w:w="1153"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r>
              <w:rPr>
                <w:rFonts w:ascii="Times New Roman" w:hAnsi="Times New Roman"/>
                <w:sz w:val="24"/>
                <w:szCs w:val="24"/>
              </w:rPr>
              <w:t>1</w:t>
            </w:r>
          </w:p>
        </w:tc>
      </w:tr>
      <w:tr w:rsidR="004861B7" w:rsidRPr="00D137A0" w:rsidTr="00FC57AC">
        <w:trPr>
          <w:jc w:val="center"/>
        </w:trPr>
        <w:tc>
          <w:tcPr>
            <w:tcW w:w="2627"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rPr>
                <w:rFonts w:ascii="Times New Roman" w:hAnsi="Times New Roman"/>
                <w:sz w:val="24"/>
                <w:szCs w:val="24"/>
              </w:rPr>
            </w:pPr>
            <w:r w:rsidRPr="00D137A0">
              <w:rPr>
                <w:rFonts w:ascii="Times New Roman" w:hAnsi="Times New Roman"/>
                <w:sz w:val="24"/>
                <w:szCs w:val="24"/>
              </w:rPr>
              <w:t>Общественные дисциплины</w:t>
            </w:r>
          </w:p>
        </w:tc>
        <w:tc>
          <w:tcPr>
            <w:tcW w:w="1153"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1</w:t>
            </w:r>
          </w:p>
        </w:tc>
        <w:tc>
          <w:tcPr>
            <w:tcW w:w="104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r>
      <w:tr w:rsidR="004861B7" w:rsidRPr="00D137A0" w:rsidTr="00FC57AC">
        <w:trPr>
          <w:jc w:val="center"/>
        </w:trPr>
        <w:tc>
          <w:tcPr>
            <w:tcW w:w="2627"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rPr>
                <w:rFonts w:ascii="Times New Roman" w:hAnsi="Times New Roman"/>
                <w:sz w:val="24"/>
                <w:szCs w:val="24"/>
              </w:rPr>
            </w:pPr>
            <w:r w:rsidRPr="00D137A0">
              <w:rPr>
                <w:rFonts w:ascii="Times New Roman" w:hAnsi="Times New Roman"/>
                <w:sz w:val="24"/>
                <w:szCs w:val="24"/>
              </w:rPr>
              <w:t>Естественно-научные дисциплины</w:t>
            </w:r>
          </w:p>
        </w:tc>
        <w:tc>
          <w:tcPr>
            <w:tcW w:w="1153"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3</w:t>
            </w:r>
          </w:p>
        </w:tc>
        <w:tc>
          <w:tcPr>
            <w:tcW w:w="104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2</w:t>
            </w:r>
          </w:p>
        </w:tc>
        <w:tc>
          <w:tcPr>
            <w:tcW w:w="122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1</w:t>
            </w:r>
          </w:p>
        </w:tc>
        <w:tc>
          <w:tcPr>
            <w:tcW w:w="872"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1</w:t>
            </w: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jc w:val="center"/>
              <w:rPr>
                <w:rFonts w:ascii="Times New Roman" w:hAnsi="Times New Roman"/>
              </w:rPr>
            </w:pPr>
            <w:r w:rsidRPr="00D137A0">
              <w:rPr>
                <w:rFonts w:ascii="Times New Roman" w:hAnsi="Times New Roman"/>
              </w:rPr>
              <w:t>1</w:t>
            </w:r>
          </w:p>
        </w:tc>
        <w:tc>
          <w:tcPr>
            <w:tcW w:w="159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r>
      <w:tr w:rsidR="004861B7" w:rsidRPr="00D137A0" w:rsidTr="00FC57AC">
        <w:trPr>
          <w:jc w:val="center"/>
        </w:trPr>
        <w:tc>
          <w:tcPr>
            <w:tcW w:w="2627"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rPr>
                <w:rFonts w:ascii="Times New Roman" w:hAnsi="Times New Roman"/>
                <w:sz w:val="24"/>
                <w:szCs w:val="24"/>
              </w:rPr>
            </w:pPr>
            <w:r w:rsidRPr="00D137A0">
              <w:rPr>
                <w:rFonts w:ascii="Times New Roman" w:hAnsi="Times New Roman"/>
                <w:sz w:val="24"/>
                <w:szCs w:val="24"/>
              </w:rPr>
              <w:t>Технология, ИЗО, музыка</w:t>
            </w:r>
          </w:p>
        </w:tc>
        <w:tc>
          <w:tcPr>
            <w:tcW w:w="1153"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3</w:t>
            </w:r>
          </w:p>
        </w:tc>
        <w:tc>
          <w:tcPr>
            <w:tcW w:w="104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2</w:t>
            </w:r>
          </w:p>
        </w:tc>
        <w:tc>
          <w:tcPr>
            <w:tcW w:w="872"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r>
      <w:tr w:rsidR="004861B7" w:rsidRPr="00D137A0" w:rsidTr="00FC57AC">
        <w:trPr>
          <w:jc w:val="center"/>
        </w:trPr>
        <w:tc>
          <w:tcPr>
            <w:tcW w:w="2627"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rPr>
                <w:rFonts w:ascii="Times New Roman" w:hAnsi="Times New Roman"/>
                <w:sz w:val="24"/>
                <w:szCs w:val="24"/>
              </w:rPr>
            </w:pPr>
            <w:r w:rsidRPr="00D137A0">
              <w:rPr>
                <w:rFonts w:ascii="Times New Roman" w:hAnsi="Times New Roman"/>
                <w:sz w:val="24"/>
                <w:szCs w:val="24"/>
              </w:rPr>
              <w:t>Физическая культура, преподаватель-организатор ОБЖ</w:t>
            </w:r>
          </w:p>
        </w:tc>
        <w:tc>
          <w:tcPr>
            <w:tcW w:w="1153"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Pr>
                <w:rFonts w:ascii="Times New Roman" w:hAnsi="Times New Roman"/>
                <w:sz w:val="24"/>
                <w:szCs w:val="24"/>
              </w:rPr>
              <w:t>2</w:t>
            </w:r>
          </w:p>
        </w:tc>
        <w:tc>
          <w:tcPr>
            <w:tcW w:w="104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jc w:val="center"/>
              <w:rPr>
                <w:rFonts w:ascii="Times New Roman" w:hAnsi="Times New Roman"/>
              </w:rPr>
            </w:pPr>
            <w:r w:rsidRPr="00D137A0">
              <w:rPr>
                <w:rFonts w:ascii="Times New Roman" w:hAnsi="Times New Roman"/>
              </w:rPr>
              <w:t>1</w:t>
            </w:r>
          </w:p>
        </w:tc>
        <w:tc>
          <w:tcPr>
            <w:tcW w:w="872"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r>
      <w:tr w:rsidR="004861B7" w:rsidRPr="00D137A0" w:rsidTr="00FC57AC">
        <w:trPr>
          <w:jc w:val="center"/>
        </w:trPr>
        <w:tc>
          <w:tcPr>
            <w:tcW w:w="2627"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rPr>
                <w:rFonts w:ascii="Times New Roman" w:hAnsi="Times New Roman"/>
                <w:sz w:val="24"/>
                <w:szCs w:val="24"/>
              </w:rPr>
            </w:pPr>
            <w:r w:rsidRPr="00D137A0">
              <w:rPr>
                <w:rFonts w:ascii="Times New Roman" w:hAnsi="Times New Roman"/>
                <w:sz w:val="24"/>
                <w:szCs w:val="24"/>
              </w:rPr>
              <w:t>Начальные классы</w:t>
            </w:r>
          </w:p>
        </w:tc>
        <w:tc>
          <w:tcPr>
            <w:tcW w:w="1153"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Pr>
                <w:rFonts w:ascii="Times New Roman" w:hAnsi="Times New Roman"/>
                <w:sz w:val="24"/>
                <w:szCs w:val="24"/>
              </w:rPr>
              <w:t>3</w:t>
            </w:r>
          </w:p>
        </w:tc>
        <w:tc>
          <w:tcPr>
            <w:tcW w:w="104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Pr>
                <w:rFonts w:ascii="Times New Roman" w:hAnsi="Times New Roman"/>
                <w:sz w:val="24"/>
                <w:szCs w:val="24"/>
              </w:rPr>
              <w:t>2</w:t>
            </w: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jc w:val="center"/>
              <w:rPr>
                <w:rFonts w:ascii="Times New Roman" w:hAnsi="Times New Roman"/>
              </w:rPr>
            </w:pP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p>
        </w:tc>
      </w:tr>
      <w:tr w:rsidR="004861B7" w:rsidRPr="00D137A0" w:rsidTr="00FC57AC">
        <w:trPr>
          <w:jc w:val="center"/>
        </w:trPr>
        <w:tc>
          <w:tcPr>
            <w:tcW w:w="2627"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rPr>
                <w:rFonts w:ascii="Times New Roman" w:hAnsi="Times New Roman"/>
                <w:sz w:val="24"/>
                <w:szCs w:val="24"/>
              </w:rPr>
            </w:pPr>
            <w:r w:rsidRPr="00D137A0">
              <w:rPr>
                <w:rFonts w:ascii="Times New Roman" w:hAnsi="Times New Roman"/>
                <w:sz w:val="24"/>
                <w:szCs w:val="24"/>
              </w:rPr>
              <w:t>Из них администрация</w:t>
            </w:r>
          </w:p>
        </w:tc>
        <w:tc>
          <w:tcPr>
            <w:tcW w:w="1153"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3</w:t>
            </w:r>
          </w:p>
        </w:tc>
        <w:tc>
          <w:tcPr>
            <w:tcW w:w="104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pStyle w:val="af"/>
              <w:jc w:val="center"/>
              <w:rPr>
                <w:rFonts w:ascii="Times New Roman" w:hAnsi="Times New Roman"/>
                <w:sz w:val="24"/>
                <w:szCs w:val="24"/>
              </w:rPr>
            </w:pPr>
            <w:r w:rsidRPr="00D137A0">
              <w:rPr>
                <w:rFonts w:ascii="Times New Roman" w:hAnsi="Times New Roman"/>
                <w:sz w:val="24"/>
                <w:szCs w:val="24"/>
              </w:rPr>
              <w:t>3</w:t>
            </w:r>
          </w:p>
        </w:tc>
        <w:tc>
          <w:tcPr>
            <w:tcW w:w="122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jc w:val="center"/>
              <w:rPr>
                <w:rFonts w:ascii="Times New Roman" w:hAnsi="Times New Roman"/>
              </w:rPr>
            </w:pPr>
            <w:r w:rsidRPr="00D137A0">
              <w:rPr>
                <w:rFonts w:ascii="Times New Roman" w:hAnsi="Times New Roman"/>
              </w:rPr>
              <w:t>1</w:t>
            </w:r>
          </w:p>
        </w:tc>
        <w:tc>
          <w:tcPr>
            <w:tcW w:w="872" w:type="dxa"/>
            <w:tcBorders>
              <w:top w:val="single" w:sz="4" w:space="0" w:color="auto"/>
              <w:left w:val="single" w:sz="4" w:space="0" w:color="auto"/>
              <w:bottom w:val="single" w:sz="4" w:space="0" w:color="auto"/>
              <w:right w:val="single" w:sz="4" w:space="0" w:color="auto"/>
            </w:tcBorders>
            <w:hideMark/>
          </w:tcPr>
          <w:p w:rsidR="004861B7" w:rsidRPr="00D137A0" w:rsidRDefault="004861B7" w:rsidP="00FC57AC">
            <w:pPr>
              <w:jc w:val="center"/>
              <w:rPr>
                <w:rFonts w:ascii="Times New Roman" w:hAnsi="Times New Roman"/>
              </w:rPr>
            </w:pPr>
            <w:r w:rsidRPr="00D137A0">
              <w:rPr>
                <w:rFonts w:ascii="Times New Roman" w:hAnsi="Times New Roman"/>
              </w:rPr>
              <w:t>2</w:t>
            </w:r>
          </w:p>
        </w:tc>
        <w:tc>
          <w:tcPr>
            <w:tcW w:w="1596" w:type="dxa"/>
            <w:tcBorders>
              <w:top w:val="single" w:sz="4" w:space="0" w:color="auto"/>
              <w:left w:val="single" w:sz="4" w:space="0" w:color="auto"/>
              <w:bottom w:val="single" w:sz="4" w:space="0" w:color="auto"/>
              <w:right w:val="single" w:sz="4" w:space="0" w:color="auto"/>
            </w:tcBorders>
          </w:tcPr>
          <w:p w:rsidR="004861B7" w:rsidRPr="00D137A0" w:rsidRDefault="004861B7" w:rsidP="00FC57AC">
            <w:pPr>
              <w:pStyle w:val="af"/>
              <w:jc w:val="center"/>
              <w:rPr>
                <w:rFonts w:ascii="Times New Roman" w:hAnsi="Times New Roman"/>
                <w:sz w:val="24"/>
                <w:szCs w:val="24"/>
              </w:rPr>
            </w:pPr>
          </w:p>
        </w:tc>
      </w:tr>
    </w:tbl>
    <w:p w:rsidR="00C736B3" w:rsidRPr="00D137A0" w:rsidRDefault="00C736B3" w:rsidP="00C736B3">
      <w:pPr>
        <w:jc w:val="both"/>
        <w:rPr>
          <w:rFonts w:ascii="Times New Roman" w:hAnsi="Times New Roman"/>
        </w:rPr>
      </w:pPr>
    </w:p>
    <w:p w:rsidR="00C736B3" w:rsidRPr="00D137A0" w:rsidRDefault="00C736B3" w:rsidP="00C736B3">
      <w:pPr>
        <w:ind w:firstLine="567"/>
        <w:jc w:val="both"/>
        <w:rPr>
          <w:rFonts w:ascii="Times New Roman" w:hAnsi="Times New Roman"/>
        </w:rPr>
      </w:pPr>
      <w:r w:rsidRPr="00D137A0">
        <w:rPr>
          <w:rFonts w:ascii="Times New Roman" w:hAnsi="Times New Roman"/>
        </w:rPr>
        <w:t>Оценка деятельности членов педагогического коллектива проходит в соответствии с Положением о размерах и выплатах стимулирующего характера, где определены критерии для всех должностей. Должностные инструкции содержат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составлены на основе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C736B3" w:rsidRPr="00D137A0" w:rsidRDefault="00C736B3" w:rsidP="00C736B3">
      <w:pPr>
        <w:ind w:firstLine="567"/>
        <w:jc w:val="both"/>
        <w:rPr>
          <w:rFonts w:ascii="Times New Roman" w:hAnsi="Times New Roman"/>
        </w:rPr>
      </w:pPr>
      <w:r w:rsidRPr="00D137A0">
        <w:rPr>
          <w:rFonts w:ascii="Times New Roman" w:hAnsi="Times New Roman"/>
        </w:rPr>
        <w:t>Образовательное учреждение укомплектовано работниками пищеблока, вспомогательным персоналом.  Медицинское обслуживание организовано на договорной основе со Спасской ЦРБ, медицинскими работниками Лакашинского ФАПа.</w:t>
      </w:r>
    </w:p>
    <w:p w:rsidR="00C736B3" w:rsidRPr="00D137A0" w:rsidRDefault="00C736B3" w:rsidP="00C736B3">
      <w:pPr>
        <w:jc w:val="center"/>
        <w:rPr>
          <w:rFonts w:ascii="Times New Roman" w:hAnsi="Times New Roman"/>
          <w:b/>
          <w:color w:val="000000" w:themeColor="text1"/>
        </w:rPr>
      </w:pPr>
    </w:p>
    <w:p w:rsidR="004861B7" w:rsidRDefault="004861B7" w:rsidP="00C736B3">
      <w:pPr>
        <w:jc w:val="both"/>
        <w:rPr>
          <w:rFonts w:ascii="Times New Roman" w:hAnsi="Times New Roman"/>
        </w:rPr>
        <w:sectPr w:rsidR="004861B7" w:rsidSect="004861B7">
          <w:footnotePr>
            <w:numRestart w:val="eachPage"/>
          </w:footnotePr>
          <w:pgSz w:w="11906" w:h="16838"/>
          <w:pgMar w:top="851" w:right="1134" w:bottom="1134" w:left="1134" w:header="709" w:footer="709" w:gutter="0"/>
          <w:cols w:space="708"/>
          <w:docGrid w:linePitch="360"/>
        </w:sectPr>
      </w:pPr>
    </w:p>
    <w:p w:rsidR="004861B7" w:rsidRPr="004861B7" w:rsidRDefault="004861B7" w:rsidP="004861B7">
      <w:pPr>
        <w:rPr>
          <w:rFonts w:ascii="Times New Roman" w:hAnsi="Times New Roman" w:cs="Times New Roman"/>
          <w:sz w:val="22"/>
          <w:szCs w:val="22"/>
        </w:rPr>
      </w:pPr>
    </w:p>
    <w:p w:rsidR="00C736B3" w:rsidRPr="004861B7" w:rsidRDefault="00C736B3" w:rsidP="004861B7">
      <w:pPr>
        <w:jc w:val="both"/>
        <w:rPr>
          <w:rFonts w:ascii="Times New Roman" w:hAnsi="Times New Roman" w:cs="Times New Roman"/>
          <w:sz w:val="22"/>
          <w:szCs w:val="22"/>
        </w:rPr>
      </w:pPr>
    </w:p>
    <w:p w:rsidR="00BA7157" w:rsidRPr="004861B7" w:rsidRDefault="00BA7157" w:rsidP="004861B7">
      <w:pPr>
        <w:jc w:val="both"/>
        <w:rPr>
          <w:rFonts w:ascii="Times New Roman" w:hAnsi="Times New Roman" w:cs="Times New Roman"/>
          <w:sz w:val="22"/>
          <w:szCs w:val="22"/>
        </w:rPr>
      </w:pPr>
    </w:p>
    <w:p w:rsidR="00BA7157" w:rsidRPr="004861B7" w:rsidRDefault="00BA7157" w:rsidP="004861B7">
      <w:pPr>
        <w:jc w:val="both"/>
        <w:rPr>
          <w:rFonts w:ascii="Times New Roman" w:hAnsi="Times New Roman" w:cs="Times New Roman"/>
          <w:sz w:val="22"/>
          <w:szCs w:val="22"/>
        </w:rPr>
      </w:pPr>
    </w:p>
    <w:p w:rsidR="00BA7157" w:rsidRPr="00D137A0" w:rsidRDefault="00BA7157" w:rsidP="00C736B3">
      <w:pPr>
        <w:jc w:val="both"/>
        <w:rPr>
          <w:rFonts w:ascii="Times New Roman" w:hAnsi="Times New Roman"/>
        </w:rPr>
        <w:sectPr w:rsidR="00BA7157" w:rsidRPr="00D137A0" w:rsidSect="004861B7">
          <w:footnotePr>
            <w:numRestart w:val="eachPage"/>
          </w:footnotePr>
          <w:pgSz w:w="16838" w:h="11906" w:orient="landscape"/>
          <w:pgMar w:top="1134" w:right="851" w:bottom="1134" w:left="1134" w:header="709" w:footer="709" w:gutter="0"/>
          <w:cols w:space="708"/>
          <w:docGrid w:linePitch="360"/>
        </w:sectPr>
      </w:pPr>
    </w:p>
    <w:tbl>
      <w:tblPr>
        <w:tblpPr w:leftFromText="180" w:rightFromText="180" w:horzAnchor="margin" w:tblpY="420"/>
        <w:tblW w:w="13917" w:type="dxa"/>
        <w:tblCellSpacing w:w="22" w:type="dxa"/>
        <w:tblBorders>
          <w:top w:val="outset" w:sz="8" w:space="0" w:color="auto"/>
          <w:left w:val="outset" w:sz="8" w:space="0" w:color="auto"/>
          <w:bottom w:val="outset" w:sz="8" w:space="0" w:color="auto"/>
          <w:right w:val="outset" w:sz="8" w:space="0" w:color="auto"/>
        </w:tblBorders>
        <w:tblLayout w:type="fixed"/>
        <w:tblCellMar>
          <w:left w:w="0" w:type="dxa"/>
          <w:right w:w="0" w:type="dxa"/>
        </w:tblCellMar>
        <w:tblLook w:val="04A0"/>
      </w:tblPr>
      <w:tblGrid>
        <w:gridCol w:w="2152"/>
        <w:gridCol w:w="3118"/>
        <w:gridCol w:w="1701"/>
        <w:gridCol w:w="5103"/>
        <w:gridCol w:w="1843"/>
      </w:tblGrid>
      <w:tr w:rsidR="00BA7157" w:rsidRPr="00D137A0" w:rsidTr="00BA7157">
        <w:trPr>
          <w:trHeight w:val="446"/>
          <w:tblCellSpacing w:w="22" w:type="dxa"/>
        </w:trPr>
        <w:tc>
          <w:tcPr>
            <w:tcW w:w="2086"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4861B7" w:rsidRPr="00BA7157" w:rsidRDefault="004861B7" w:rsidP="004861B7">
            <w:pPr>
              <w:ind w:firstLine="567"/>
              <w:jc w:val="both"/>
              <w:rPr>
                <w:rFonts w:ascii="Times New Roman" w:hAnsi="Times New Roman"/>
                <w:b/>
              </w:rPr>
            </w:pPr>
            <w:r w:rsidRPr="00BA7157">
              <w:rPr>
                <w:rFonts w:ascii="Times New Roman" w:hAnsi="Times New Roman"/>
                <w:b/>
              </w:rPr>
              <w:lastRenderedPageBreak/>
              <w:t>Кадровый потенциал.</w:t>
            </w:r>
          </w:p>
          <w:p w:rsidR="00C736B3" w:rsidRPr="00D137A0" w:rsidRDefault="00C736B3" w:rsidP="00D0721D">
            <w:pPr>
              <w:rPr>
                <w:rFonts w:ascii="Times New Roman" w:hAnsi="Times New Roman"/>
              </w:rPr>
            </w:pPr>
            <w:r w:rsidRPr="00D137A0">
              <w:rPr>
                <w:rFonts w:ascii="Times New Roman" w:hAnsi="Times New Roman"/>
              </w:rPr>
              <w:t>Должность</w:t>
            </w:r>
          </w:p>
        </w:tc>
        <w:tc>
          <w:tcPr>
            <w:tcW w:w="3074"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Должностные обязанности</w:t>
            </w:r>
          </w:p>
        </w:tc>
        <w:tc>
          <w:tcPr>
            <w:tcW w:w="1657" w:type="dxa"/>
            <w:vMerge w:val="restart"/>
            <w:tcBorders>
              <w:top w:val="outset" w:sz="6" w:space="0" w:color="auto"/>
              <w:left w:val="outset" w:sz="6" w:space="0" w:color="auto"/>
              <w:right w:val="outset" w:sz="6" w:space="0" w:color="auto"/>
            </w:tcBorders>
          </w:tcPr>
          <w:p w:rsidR="00BA7157" w:rsidRDefault="00C736B3" w:rsidP="00D0721D">
            <w:pPr>
              <w:jc w:val="center"/>
              <w:rPr>
                <w:rFonts w:ascii="Times New Roman" w:hAnsi="Times New Roman"/>
                <w:color w:val="000000" w:themeColor="text1"/>
              </w:rPr>
            </w:pPr>
            <w:r w:rsidRPr="00D137A0">
              <w:rPr>
                <w:rFonts w:ascii="Times New Roman" w:hAnsi="Times New Roman"/>
                <w:color w:val="000000" w:themeColor="text1"/>
              </w:rPr>
              <w:t>Количество работников в ОУ (имеется/</w:t>
            </w:r>
          </w:p>
          <w:p w:rsidR="00C736B3" w:rsidRPr="00D137A0" w:rsidRDefault="00C736B3" w:rsidP="00D0721D">
            <w:pPr>
              <w:jc w:val="center"/>
              <w:rPr>
                <w:rFonts w:ascii="Times New Roman" w:hAnsi="Times New Roman"/>
                <w:color w:val="000000" w:themeColor="text1"/>
              </w:rPr>
            </w:pPr>
            <w:r w:rsidRPr="00D137A0">
              <w:rPr>
                <w:rFonts w:ascii="Times New Roman" w:hAnsi="Times New Roman"/>
                <w:color w:val="000000" w:themeColor="text1"/>
              </w:rPr>
              <w:t>требуется)</w:t>
            </w:r>
          </w:p>
        </w:tc>
        <w:tc>
          <w:tcPr>
            <w:tcW w:w="6880"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C736B3">
            <w:pPr>
              <w:jc w:val="center"/>
              <w:rPr>
                <w:rFonts w:ascii="Times New Roman" w:hAnsi="Times New Roman"/>
              </w:rPr>
            </w:pPr>
            <w:r w:rsidRPr="00D137A0">
              <w:rPr>
                <w:rFonts w:ascii="Times New Roman" w:hAnsi="Times New Roman"/>
              </w:rPr>
              <w:t>Уровень квалификации работников ОУ</w:t>
            </w:r>
          </w:p>
        </w:tc>
      </w:tr>
      <w:tr w:rsidR="00BA7157" w:rsidRPr="00D137A0" w:rsidTr="00BA7157">
        <w:trPr>
          <w:trHeight w:val="408"/>
          <w:tblCellSpacing w:w="22" w:type="dxa"/>
        </w:trPr>
        <w:tc>
          <w:tcPr>
            <w:tcW w:w="2086" w:type="dxa"/>
            <w:vMerge/>
            <w:tcBorders>
              <w:top w:val="outset" w:sz="6" w:space="0" w:color="auto"/>
              <w:left w:val="outset" w:sz="6" w:space="0" w:color="auto"/>
              <w:bottom w:val="outset" w:sz="6" w:space="0" w:color="auto"/>
              <w:right w:val="outset" w:sz="6" w:space="0" w:color="auto"/>
            </w:tcBorders>
            <w:vAlign w:val="center"/>
            <w:hideMark/>
          </w:tcPr>
          <w:p w:rsidR="00C736B3" w:rsidRPr="00D137A0" w:rsidRDefault="00C736B3" w:rsidP="00D0721D">
            <w:pPr>
              <w:rPr>
                <w:rFonts w:ascii="Times New Roman" w:hAnsi="Times New Roman"/>
              </w:rPr>
            </w:pPr>
          </w:p>
        </w:tc>
        <w:tc>
          <w:tcPr>
            <w:tcW w:w="3074" w:type="dxa"/>
            <w:vMerge/>
            <w:tcBorders>
              <w:top w:val="outset" w:sz="6" w:space="0" w:color="auto"/>
              <w:left w:val="outset" w:sz="6" w:space="0" w:color="auto"/>
              <w:bottom w:val="outset" w:sz="6" w:space="0" w:color="auto"/>
              <w:right w:val="outset" w:sz="6" w:space="0" w:color="auto"/>
            </w:tcBorders>
            <w:vAlign w:val="center"/>
            <w:hideMark/>
          </w:tcPr>
          <w:p w:rsidR="00C736B3" w:rsidRPr="00D137A0" w:rsidRDefault="00C736B3" w:rsidP="00D0721D">
            <w:pPr>
              <w:rPr>
                <w:rFonts w:ascii="Times New Roman" w:hAnsi="Times New Roman"/>
              </w:rPr>
            </w:pPr>
          </w:p>
        </w:tc>
        <w:tc>
          <w:tcPr>
            <w:tcW w:w="1657" w:type="dxa"/>
            <w:vMerge/>
            <w:tcBorders>
              <w:left w:val="outset" w:sz="6" w:space="0" w:color="auto"/>
              <w:bottom w:val="outset" w:sz="6" w:space="0" w:color="auto"/>
              <w:right w:val="outset" w:sz="6" w:space="0" w:color="auto"/>
            </w:tcBorders>
          </w:tcPr>
          <w:p w:rsidR="00C736B3" w:rsidRPr="00D137A0" w:rsidRDefault="00C736B3" w:rsidP="00D0721D">
            <w:pPr>
              <w:jc w:val="center"/>
              <w:rPr>
                <w:rFonts w:ascii="Times New Roman" w:hAnsi="Times New Roman"/>
              </w:rPr>
            </w:pP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Требования к уровню квалификации</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Фактический</w:t>
            </w:r>
          </w:p>
        </w:tc>
      </w:tr>
      <w:tr w:rsidR="00BA7157" w:rsidRPr="00D137A0" w:rsidTr="00BA7157">
        <w:trPr>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t>Руководитель образовательного учреждения</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A7157" w:rsidRDefault="00C736B3" w:rsidP="00D0721D">
            <w:pPr>
              <w:rPr>
                <w:rFonts w:ascii="Times New Roman" w:hAnsi="Times New Roman"/>
              </w:rPr>
            </w:pPr>
            <w:r w:rsidRPr="00D137A0">
              <w:rPr>
                <w:rFonts w:ascii="Times New Roman" w:hAnsi="Times New Roman"/>
              </w:rPr>
              <w:t>обеспечивает системную образовательную и административно-</w:t>
            </w:r>
          </w:p>
          <w:p w:rsidR="00C736B3" w:rsidRPr="00D137A0" w:rsidRDefault="00C736B3" w:rsidP="00D0721D">
            <w:pPr>
              <w:rPr>
                <w:rFonts w:ascii="Times New Roman" w:hAnsi="Times New Roman"/>
              </w:rPr>
            </w:pPr>
            <w:r w:rsidRPr="00D137A0">
              <w:rPr>
                <w:rFonts w:ascii="Times New Roman" w:hAnsi="Times New Roman"/>
              </w:rPr>
              <w:t>хозяйственную работу образовательного учреждения</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jc w:val="center"/>
              <w:rPr>
                <w:rFonts w:ascii="Times New Roman" w:hAnsi="Times New Roman"/>
              </w:rPr>
            </w:pPr>
            <w:r w:rsidRPr="00D137A0">
              <w:rPr>
                <w:rFonts w:ascii="Times New Roman" w:hAnsi="Times New Roman"/>
              </w:rPr>
              <w:t>1</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соответствует</w:t>
            </w:r>
          </w:p>
        </w:tc>
      </w:tr>
      <w:tr w:rsidR="00BA7157" w:rsidRPr="00D137A0" w:rsidTr="00BA7157">
        <w:trPr>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t>Заместители руководителя</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rPr>
            </w:pPr>
            <w:r w:rsidRPr="00D137A0">
              <w:rPr>
                <w:rFonts w:ascii="Times New Roman" w:hAnsi="Times New Roman"/>
              </w:rPr>
              <w:t>координируют работу преподавателей, воспитателей, разработку учебно-методической и иной документации. Обеспечивают совершенствование методов организации образовательного процесса. Осуществляют контроль над качеством образовательного процесса</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jc w:val="center"/>
              <w:rPr>
                <w:rFonts w:ascii="Times New Roman" w:hAnsi="Times New Roman"/>
              </w:rPr>
            </w:pPr>
            <w:r w:rsidRPr="00D137A0">
              <w:rPr>
                <w:rFonts w:ascii="Times New Roman" w:hAnsi="Times New Roman"/>
              </w:rPr>
              <w:t>2</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соответствуют</w:t>
            </w:r>
          </w:p>
        </w:tc>
      </w:tr>
      <w:tr w:rsidR="00BA7157" w:rsidRPr="00D137A0" w:rsidTr="00BA7157">
        <w:trPr>
          <w:trHeight w:val="677"/>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color w:val="000000" w:themeColor="text1"/>
              </w:rPr>
            </w:pPr>
            <w:r w:rsidRPr="00D137A0">
              <w:rPr>
                <w:rFonts w:ascii="Times New Roman" w:hAnsi="Times New Roman"/>
                <w:color w:val="000000" w:themeColor="text1"/>
              </w:rPr>
              <w:t>Главный бухгалтер</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color w:val="000000" w:themeColor="text1"/>
              </w:rPr>
            </w:pPr>
            <w:r w:rsidRPr="00D137A0">
              <w:rPr>
                <w:rFonts w:ascii="Times New Roman" w:hAnsi="Times New Roman"/>
                <w:color w:val="000000" w:themeColor="text1"/>
              </w:rPr>
              <w:t>выполняет работу по ведению бухгалтерского учёта имущества, обязательств и хозяйственных операций.</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tabs>
                <w:tab w:val="left" w:pos="720"/>
              </w:tabs>
              <w:jc w:val="center"/>
              <w:rPr>
                <w:rFonts w:ascii="Times New Roman" w:hAnsi="Times New Roman"/>
                <w:color w:val="000000" w:themeColor="text1"/>
              </w:rPr>
            </w:pPr>
            <w:r w:rsidRPr="00D137A0">
              <w:rPr>
                <w:rFonts w:ascii="Times New Roman" w:hAnsi="Times New Roman"/>
                <w:color w:val="000000" w:themeColor="text1"/>
              </w:rPr>
              <w:t>1</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jc w:val="both"/>
              <w:rPr>
                <w:rFonts w:ascii="Times New Roman" w:hAnsi="Times New Roman"/>
                <w:color w:val="000000" w:themeColor="text1"/>
              </w:rPr>
            </w:pPr>
            <w:r w:rsidRPr="00D137A0">
              <w:rPr>
                <w:rFonts w:ascii="Times New Roman" w:hAnsi="Times New Roman"/>
                <w:color w:val="000000" w:themeColor="text1"/>
              </w:rPr>
              <w:t xml:space="preserve">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w:t>
            </w:r>
            <w:r w:rsidRPr="00D137A0">
              <w:rPr>
                <w:rFonts w:ascii="Times New Roman" w:hAnsi="Times New Roman"/>
                <w:color w:val="000000" w:themeColor="text1"/>
              </w:rPr>
              <w:lastRenderedPageBreak/>
              <w:t>не менее 3 лет.</w:t>
            </w:r>
          </w:p>
          <w:p w:rsidR="00C736B3" w:rsidRPr="00D137A0" w:rsidRDefault="00C736B3" w:rsidP="00D0721D">
            <w:pPr>
              <w:jc w:val="both"/>
              <w:rPr>
                <w:rFonts w:ascii="Times New Roman" w:hAnsi="Times New Roman"/>
                <w:color w:val="000000" w:themeColor="text1"/>
              </w:rPr>
            </w:pP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lastRenderedPageBreak/>
              <w:t>соответствует</w:t>
            </w:r>
          </w:p>
        </w:tc>
      </w:tr>
      <w:tr w:rsidR="00BA7157" w:rsidRPr="00D137A0" w:rsidTr="00BA7157">
        <w:trPr>
          <w:trHeight w:val="2306"/>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lastRenderedPageBreak/>
              <w:t>Учителя</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rPr>
            </w:pPr>
            <w:r w:rsidRPr="00D137A0">
              <w:rPr>
                <w:rFonts w:ascii="Times New Roman" w:hAnsi="Times New Roman"/>
              </w:rPr>
              <w:t>осуществляют обучение и воспитание обучающихся, способствуют формированию общей культуры личности, социализации, осознанного выбора и освоения образовательных программ</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BA7157">
            <w:pPr>
              <w:jc w:val="center"/>
              <w:rPr>
                <w:rFonts w:ascii="Times New Roman" w:hAnsi="Times New Roman"/>
              </w:rPr>
            </w:pPr>
            <w:r w:rsidRPr="00D137A0">
              <w:rPr>
                <w:rFonts w:ascii="Times New Roman" w:hAnsi="Times New Roman"/>
              </w:rPr>
              <w:t>1</w:t>
            </w:r>
            <w:r w:rsidR="00BA7157">
              <w:rPr>
                <w:rFonts w:ascii="Times New Roman" w:hAnsi="Times New Roman"/>
              </w:rPr>
              <w:t>3</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соответствуют</w:t>
            </w:r>
          </w:p>
        </w:tc>
      </w:tr>
      <w:tr w:rsidR="00BA7157" w:rsidRPr="00D137A0" w:rsidTr="00BA7157">
        <w:trPr>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t>Старший вожатый</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color w:val="000000" w:themeColor="text1"/>
              </w:rPr>
            </w:pPr>
            <w:r w:rsidRPr="00D137A0">
              <w:rPr>
                <w:rFonts w:ascii="Times New Roman" w:hAnsi="Times New Roman"/>
                <w:color w:val="000000" w:themeColor="text1"/>
              </w:rPr>
              <w:t>способствует развитию и деятельности детских общественных организаций, объединений</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jc w:val="center"/>
              <w:rPr>
                <w:rFonts w:ascii="Times New Roman" w:hAnsi="Times New Roman"/>
                <w:color w:val="000000" w:themeColor="text1"/>
              </w:rPr>
            </w:pPr>
            <w:r w:rsidRPr="00D137A0">
              <w:rPr>
                <w:rFonts w:ascii="Times New Roman" w:hAnsi="Times New Roman"/>
                <w:color w:val="000000" w:themeColor="text1"/>
              </w:rPr>
              <w:t>1</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jc w:val="both"/>
              <w:rPr>
                <w:rFonts w:ascii="Times New Roman" w:hAnsi="Times New Roman"/>
                <w:color w:val="000000" w:themeColor="text1"/>
              </w:rPr>
            </w:pPr>
            <w:r w:rsidRPr="00D137A0">
              <w:rPr>
                <w:rFonts w:ascii="Times New Roman" w:hAnsi="Times New Roman"/>
                <w:color w:val="000000" w:themeColor="text1"/>
              </w:rPr>
              <w:t>высшее профессиональное образование или среднее профессиональное образование без предъявления требований к стажу работы</w:t>
            </w:r>
          </w:p>
          <w:p w:rsidR="00C736B3" w:rsidRPr="00D137A0" w:rsidRDefault="00C736B3" w:rsidP="00D0721D">
            <w:pPr>
              <w:jc w:val="both"/>
              <w:rPr>
                <w:rFonts w:ascii="Times New Roman" w:hAnsi="Times New Roman"/>
                <w:color w:val="000000" w:themeColor="text1"/>
              </w:rPr>
            </w:pP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соответствует</w:t>
            </w:r>
          </w:p>
        </w:tc>
      </w:tr>
      <w:tr w:rsidR="00BA7157" w:rsidRPr="00D137A0" w:rsidTr="00BA7157">
        <w:trPr>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t>Педагог-логопед</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color w:val="000000" w:themeColor="text1"/>
              </w:rPr>
            </w:pPr>
            <w:r w:rsidRPr="00D137A0">
              <w:rPr>
                <w:rFonts w:ascii="Times New Roman" w:hAnsi="Times New Roman"/>
                <w:color w:val="000000" w:themeColor="text1"/>
              </w:rPr>
              <w:t>осуществляет работу, направленную на максимальную коррекцию недостатков в развитии у обучающихся.</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tabs>
                <w:tab w:val="left" w:pos="720"/>
              </w:tabs>
              <w:jc w:val="center"/>
              <w:rPr>
                <w:rFonts w:ascii="Times New Roman" w:hAnsi="Times New Roman"/>
                <w:color w:val="000000" w:themeColor="text1"/>
              </w:rPr>
            </w:pPr>
            <w:r w:rsidRPr="00D137A0">
              <w:rPr>
                <w:rFonts w:ascii="Times New Roman" w:hAnsi="Times New Roman"/>
                <w:color w:val="000000" w:themeColor="text1"/>
              </w:rPr>
              <w:t>требуется</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jc w:val="both"/>
              <w:rPr>
                <w:rFonts w:ascii="Times New Roman" w:hAnsi="Times New Roman"/>
                <w:color w:val="000000" w:themeColor="text1"/>
              </w:rPr>
            </w:pPr>
            <w:r w:rsidRPr="00D137A0">
              <w:rPr>
                <w:rFonts w:ascii="Times New Roman" w:hAnsi="Times New Roman"/>
                <w:color w:val="000000" w:themeColor="text1"/>
              </w:rPr>
              <w:t xml:space="preserve"> высшее профессиональное образование в области дефектологии без предъявления требований к стажу работы.</w:t>
            </w:r>
          </w:p>
          <w:p w:rsidR="00C736B3" w:rsidRPr="00D137A0" w:rsidRDefault="00C736B3" w:rsidP="00D0721D">
            <w:pPr>
              <w:jc w:val="both"/>
              <w:rPr>
                <w:rFonts w:ascii="Times New Roman" w:hAnsi="Times New Roman"/>
                <w:color w:val="000000" w:themeColor="text1"/>
              </w:rPr>
            </w:pP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нет</w:t>
            </w:r>
          </w:p>
        </w:tc>
      </w:tr>
      <w:tr w:rsidR="00BA7157" w:rsidRPr="00D137A0" w:rsidTr="00BA7157">
        <w:trPr>
          <w:trHeight w:val="2077"/>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color w:val="000000" w:themeColor="text1"/>
              </w:rPr>
            </w:pPr>
            <w:r w:rsidRPr="00D137A0">
              <w:rPr>
                <w:rFonts w:ascii="Times New Roman" w:hAnsi="Times New Roman"/>
                <w:color w:val="000000" w:themeColor="text1"/>
              </w:rPr>
              <w:t>педагог-психолог</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color w:val="000000" w:themeColor="text1"/>
              </w:rPr>
            </w:pPr>
            <w:r w:rsidRPr="00D137A0">
              <w:rPr>
                <w:rFonts w:ascii="Times New Roman" w:hAnsi="Times New Roman"/>
                <w:color w:val="000000" w:themeColor="text1"/>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tabs>
                <w:tab w:val="left" w:pos="720"/>
              </w:tabs>
              <w:jc w:val="center"/>
              <w:rPr>
                <w:rFonts w:ascii="Times New Roman" w:hAnsi="Times New Roman"/>
                <w:color w:val="000000" w:themeColor="text1"/>
              </w:rPr>
            </w:pPr>
            <w:r w:rsidRPr="00D137A0">
              <w:rPr>
                <w:rFonts w:ascii="Times New Roman" w:hAnsi="Times New Roman"/>
                <w:color w:val="000000" w:themeColor="text1"/>
              </w:rPr>
              <w:t>требуется</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jc w:val="both"/>
              <w:rPr>
                <w:rFonts w:ascii="Times New Roman" w:hAnsi="Times New Roman"/>
                <w:color w:val="000000" w:themeColor="text1"/>
              </w:rPr>
            </w:pPr>
            <w:r w:rsidRPr="00D137A0">
              <w:rPr>
                <w:rFonts w:ascii="Times New Roman" w:hAnsi="Times New Roman"/>
                <w:color w:val="000000" w:themeColor="text1"/>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C736B3" w:rsidRPr="00D137A0" w:rsidRDefault="00C736B3" w:rsidP="00D0721D">
            <w:pPr>
              <w:tabs>
                <w:tab w:val="left" w:pos="720"/>
              </w:tabs>
              <w:jc w:val="both"/>
              <w:rPr>
                <w:rFonts w:ascii="Times New Roman" w:hAnsi="Times New Roman"/>
                <w:color w:val="000000" w:themeColor="text1"/>
              </w:rPr>
            </w:pP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нет</w:t>
            </w:r>
          </w:p>
        </w:tc>
      </w:tr>
      <w:tr w:rsidR="00BA7157" w:rsidRPr="00D137A0" w:rsidTr="00BA7157">
        <w:trPr>
          <w:trHeight w:val="2878"/>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lastRenderedPageBreak/>
              <w:t>Воспитатель</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rPr>
                <w:rFonts w:ascii="Times New Roman" w:hAnsi="Times New Roman"/>
                <w:color w:val="000000" w:themeColor="text1"/>
              </w:rPr>
            </w:pPr>
            <w:r w:rsidRPr="00D137A0">
              <w:rPr>
                <w:rFonts w:ascii="Times New Roman" w:hAnsi="Times New Roman"/>
                <w:color w:val="000000" w:themeColor="text1"/>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C736B3" w:rsidRPr="00D137A0" w:rsidRDefault="00C736B3" w:rsidP="00D0721D">
            <w:pPr>
              <w:rPr>
                <w:rFonts w:ascii="Times New Roman" w:hAnsi="Times New Roman"/>
                <w:color w:val="000000" w:themeColor="text1"/>
              </w:rPr>
            </w:pP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tabs>
                <w:tab w:val="left" w:pos="720"/>
              </w:tabs>
              <w:jc w:val="center"/>
              <w:rPr>
                <w:rFonts w:ascii="Times New Roman" w:hAnsi="Times New Roman"/>
                <w:color w:val="000000" w:themeColor="text1"/>
              </w:rPr>
            </w:pPr>
            <w:r w:rsidRPr="00D137A0">
              <w:rPr>
                <w:rFonts w:ascii="Times New Roman" w:hAnsi="Times New Roman"/>
                <w:color w:val="000000" w:themeColor="text1"/>
              </w:rPr>
              <w:t>6</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jc w:val="both"/>
              <w:rPr>
                <w:rFonts w:ascii="Times New Roman" w:hAnsi="Times New Roman"/>
                <w:color w:val="000000" w:themeColor="text1"/>
              </w:rPr>
            </w:pPr>
            <w:r w:rsidRPr="00D137A0">
              <w:rPr>
                <w:rFonts w:ascii="Times New Roman" w:hAnsi="Times New Roman"/>
                <w:color w:val="000000" w:themeColor="text1"/>
              </w:rPr>
              <w:t xml:space="preserve"> среднее профессиональное образование по направлению подготовки «Образование и педагогика» без предъявления требований к стажу работы либо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C736B3" w:rsidRPr="00D137A0" w:rsidRDefault="00C736B3" w:rsidP="00D0721D">
            <w:pPr>
              <w:tabs>
                <w:tab w:val="left" w:pos="720"/>
              </w:tabs>
              <w:jc w:val="both"/>
              <w:rPr>
                <w:rFonts w:ascii="Times New Roman" w:hAnsi="Times New Roman"/>
                <w:color w:val="000000" w:themeColor="text1"/>
              </w:rPr>
            </w:pP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соответствуют</w:t>
            </w:r>
          </w:p>
        </w:tc>
      </w:tr>
      <w:tr w:rsidR="00BA7157" w:rsidRPr="00D137A0" w:rsidTr="00BA7157">
        <w:trPr>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color w:val="000000" w:themeColor="text1"/>
              </w:rPr>
            </w:pPr>
            <w:r w:rsidRPr="00D137A0">
              <w:rPr>
                <w:rFonts w:ascii="Times New Roman" w:hAnsi="Times New Roman"/>
                <w:color w:val="000000" w:themeColor="text1"/>
              </w:rPr>
              <w:t>Педагог дополнительного образования</w:t>
            </w:r>
          </w:p>
          <w:p w:rsidR="00C736B3" w:rsidRPr="00D137A0" w:rsidRDefault="00C736B3" w:rsidP="00D0721D">
            <w:pPr>
              <w:jc w:val="both"/>
              <w:rPr>
                <w:rFonts w:ascii="Times New Roman" w:hAnsi="Times New Roman"/>
                <w:color w:val="000000" w:themeColor="text1"/>
              </w:rPr>
            </w:pPr>
            <w:r w:rsidRPr="00D137A0">
              <w:rPr>
                <w:rFonts w:ascii="Times New Roman" w:hAnsi="Times New Roman"/>
                <w:color w:val="000000" w:themeColor="text1"/>
              </w:rPr>
              <w:t>(внутренние совместители)</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color w:val="000000" w:themeColor="text1"/>
              </w:rPr>
            </w:pPr>
            <w:r w:rsidRPr="00D137A0">
              <w:rPr>
                <w:rFonts w:ascii="Times New Roman" w:hAnsi="Times New Roman"/>
                <w:color w:val="000000" w:themeColor="text1"/>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jc w:val="center"/>
              <w:rPr>
                <w:rFonts w:ascii="Times New Roman" w:hAnsi="Times New Roman"/>
                <w:color w:val="000000" w:themeColor="text1"/>
              </w:rPr>
            </w:pPr>
            <w:r w:rsidRPr="00D137A0">
              <w:rPr>
                <w:rFonts w:ascii="Times New Roman" w:hAnsi="Times New Roman"/>
                <w:color w:val="000000" w:themeColor="text1"/>
              </w:rPr>
              <w:t>8</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color w:val="000000" w:themeColor="text1"/>
              </w:rPr>
            </w:pPr>
            <w:r w:rsidRPr="00D137A0">
              <w:rPr>
                <w:rFonts w:ascii="Times New Roman" w:hAnsi="Times New Roman"/>
                <w:color w:val="000000" w:themeColor="text1"/>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соответствуют</w:t>
            </w:r>
          </w:p>
        </w:tc>
      </w:tr>
      <w:tr w:rsidR="00BA7157" w:rsidRPr="00D137A0" w:rsidTr="00BA7157">
        <w:trPr>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BA7157" w:rsidRDefault="00C736B3" w:rsidP="00D0721D">
            <w:pPr>
              <w:jc w:val="both"/>
              <w:rPr>
                <w:rFonts w:ascii="Times New Roman" w:hAnsi="Times New Roman"/>
                <w:color w:val="000000" w:themeColor="text1"/>
              </w:rPr>
            </w:pPr>
            <w:r w:rsidRPr="00D137A0">
              <w:rPr>
                <w:rFonts w:ascii="Times New Roman" w:hAnsi="Times New Roman"/>
                <w:color w:val="000000" w:themeColor="text1"/>
              </w:rPr>
              <w:t>Преподаватель-</w:t>
            </w:r>
          </w:p>
          <w:p w:rsidR="00BA7157" w:rsidRDefault="00C736B3" w:rsidP="00D0721D">
            <w:pPr>
              <w:jc w:val="both"/>
              <w:rPr>
                <w:rFonts w:ascii="Times New Roman" w:hAnsi="Times New Roman"/>
                <w:color w:val="000000" w:themeColor="text1"/>
              </w:rPr>
            </w:pPr>
            <w:r w:rsidRPr="00D137A0">
              <w:rPr>
                <w:rFonts w:ascii="Times New Roman" w:hAnsi="Times New Roman"/>
                <w:color w:val="000000" w:themeColor="text1"/>
              </w:rPr>
              <w:t>организатор основ безопасности жизнедеятель</w:t>
            </w:r>
            <w:r w:rsidR="00BA7157">
              <w:rPr>
                <w:rFonts w:ascii="Times New Roman" w:hAnsi="Times New Roman"/>
                <w:color w:val="000000" w:themeColor="text1"/>
              </w:rPr>
              <w:t>-</w:t>
            </w:r>
          </w:p>
          <w:p w:rsidR="00C736B3" w:rsidRPr="00D137A0" w:rsidRDefault="00C736B3" w:rsidP="00D0721D">
            <w:pPr>
              <w:jc w:val="both"/>
              <w:rPr>
                <w:rFonts w:ascii="Times New Roman" w:hAnsi="Times New Roman"/>
                <w:color w:val="000000" w:themeColor="text1"/>
              </w:rPr>
            </w:pPr>
            <w:r w:rsidRPr="00D137A0">
              <w:rPr>
                <w:rFonts w:ascii="Times New Roman" w:hAnsi="Times New Roman"/>
                <w:color w:val="000000" w:themeColor="text1"/>
              </w:rPr>
              <w:t>ности</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color w:val="000000" w:themeColor="text1"/>
              </w:rPr>
            </w:pPr>
            <w:r w:rsidRPr="00D137A0">
              <w:rPr>
                <w:rFonts w:ascii="Times New Roman" w:hAnsi="Times New Roman"/>
                <w:color w:val="000000" w:themeColor="text1"/>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jc w:val="center"/>
              <w:rPr>
                <w:rFonts w:ascii="Times New Roman" w:hAnsi="Times New Roman"/>
                <w:color w:val="000000" w:themeColor="text1"/>
              </w:rPr>
            </w:pPr>
            <w:r w:rsidRPr="00D137A0">
              <w:rPr>
                <w:rFonts w:ascii="Times New Roman" w:hAnsi="Times New Roman"/>
                <w:color w:val="000000" w:themeColor="text1"/>
              </w:rPr>
              <w:t>1</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color w:val="000000" w:themeColor="text1"/>
              </w:rPr>
            </w:pPr>
            <w:r w:rsidRPr="00D137A0">
              <w:rPr>
                <w:rFonts w:ascii="Times New Roman" w:hAnsi="Times New Roman"/>
                <w:color w:val="000000" w:themeColor="text1"/>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w:t>
            </w:r>
            <w:r w:rsidRPr="00D137A0">
              <w:rPr>
                <w:rFonts w:ascii="Times New Roman" w:hAnsi="Times New Roman"/>
                <w:color w:val="000000" w:themeColor="text1"/>
              </w:rPr>
              <w:lastRenderedPageBreak/>
              <w:t>образования и педагогики и стаж работы по специальности не менее 3 лет</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lastRenderedPageBreak/>
              <w:t>соответствуют</w:t>
            </w:r>
          </w:p>
        </w:tc>
      </w:tr>
      <w:tr w:rsidR="00BA7157" w:rsidRPr="00D137A0" w:rsidTr="00BA7157">
        <w:trPr>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lastRenderedPageBreak/>
              <w:t>Библиотекарь</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rPr>
            </w:pPr>
            <w:r w:rsidRPr="00D137A0">
              <w:rPr>
                <w:rFonts w:ascii="Times New Roman" w:hAnsi="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jc w:val="center"/>
              <w:rPr>
                <w:rFonts w:ascii="Times New Roman" w:hAnsi="Times New Roman"/>
              </w:rPr>
            </w:pPr>
            <w:r w:rsidRPr="00D137A0">
              <w:rPr>
                <w:rFonts w:ascii="Times New Roman" w:hAnsi="Times New Roman"/>
              </w:rPr>
              <w:t>1</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t>высшее или среднее профессиональное образование по специальности «Библиотечно-информационная деятельность»</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r w:rsidRPr="00D137A0">
              <w:rPr>
                <w:rFonts w:ascii="Times New Roman" w:hAnsi="Times New Roman"/>
              </w:rPr>
              <w:t>соответствует</w:t>
            </w:r>
          </w:p>
        </w:tc>
      </w:tr>
      <w:tr w:rsidR="00BA7157" w:rsidRPr="00D137A0" w:rsidTr="00BA7157">
        <w:trPr>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snapToGrid w:val="0"/>
              <w:jc w:val="both"/>
              <w:rPr>
                <w:rFonts w:ascii="Times New Roman" w:hAnsi="Times New Roman"/>
              </w:rPr>
            </w:pPr>
            <w:r w:rsidRPr="00D137A0">
              <w:rPr>
                <w:rFonts w:ascii="Times New Roman" w:hAnsi="Times New Roman"/>
              </w:rPr>
              <w:t>Медицинский персонал (функции осуществляет</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snapToGrid w:val="0"/>
              <w:rPr>
                <w:rFonts w:ascii="Times New Roman" w:hAnsi="Times New Roman"/>
              </w:rPr>
            </w:pPr>
            <w:r w:rsidRPr="00D137A0">
              <w:rPr>
                <w:rFonts w:ascii="Times New Roman" w:hAnsi="Times New Roman"/>
              </w:rPr>
              <w:t>обеспечивает первую медицинскую помощь и диагностику, выработку рекомендаций по сохранению и укреплению здоровья, организует диспансеризацию и вакцинацию школьников</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jc w:val="center"/>
              <w:rPr>
                <w:rFonts w:ascii="Times New Roman" w:hAnsi="Times New Roman"/>
              </w:rPr>
            </w:pPr>
            <w:r w:rsidRPr="00D137A0">
              <w:rPr>
                <w:rFonts w:ascii="Times New Roman" w:hAnsi="Times New Roman"/>
              </w:rPr>
              <w:t>2</w:t>
            </w:r>
          </w:p>
          <w:p w:rsidR="00BA7157" w:rsidRDefault="00C736B3" w:rsidP="00D0721D">
            <w:pPr>
              <w:jc w:val="center"/>
              <w:rPr>
                <w:rFonts w:ascii="Times New Roman" w:hAnsi="Times New Roman"/>
              </w:rPr>
            </w:pPr>
            <w:r w:rsidRPr="00D137A0">
              <w:rPr>
                <w:rFonts w:ascii="Times New Roman" w:hAnsi="Times New Roman"/>
              </w:rPr>
              <w:t>(Лакашин</w:t>
            </w:r>
            <w:r w:rsidR="00BA7157">
              <w:rPr>
                <w:rFonts w:ascii="Times New Roman" w:hAnsi="Times New Roman"/>
              </w:rPr>
              <w:t>-</w:t>
            </w:r>
          </w:p>
          <w:p w:rsidR="00C736B3" w:rsidRPr="00D137A0" w:rsidRDefault="00C736B3" w:rsidP="00D0721D">
            <w:pPr>
              <w:jc w:val="center"/>
              <w:rPr>
                <w:rFonts w:ascii="Times New Roman" w:hAnsi="Times New Roman"/>
              </w:rPr>
            </w:pPr>
            <w:r w:rsidRPr="00D137A0">
              <w:rPr>
                <w:rFonts w:ascii="Times New Roman" w:hAnsi="Times New Roman"/>
              </w:rPr>
              <w:t>ский ФАП)</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t>высшее или среднее профессиональное образование без предъявления требований к стажу работы</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rPr>
            </w:pPr>
            <w:r w:rsidRPr="00D137A0">
              <w:rPr>
                <w:rFonts w:ascii="Times New Roman" w:hAnsi="Times New Roman"/>
              </w:rPr>
              <w:t>-</w:t>
            </w:r>
          </w:p>
        </w:tc>
      </w:tr>
      <w:tr w:rsidR="00BA7157" w:rsidRPr="00D137A0" w:rsidTr="00BA7157">
        <w:trPr>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snapToGrid w:val="0"/>
              <w:rPr>
                <w:rFonts w:ascii="Times New Roman" w:hAnsi="Times New Roman"/>
              </w:rPr>
            </w:pPr>
            <w:r w:rsidRPr="00D137A0">
              <w:rPr>
                <w:rFonts w:ascii="Times New Roman" w:hAnsi="Times New Roman"/>
              </w:rPr>
              <w:t xml:space="preserve">Информационно-технологический  персонал </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snapToGrid w:val="0"/>
              <w:jc w:val="both"/>
              <w:rPr>
                <w:rFonts w:ascii="Times New Roman" w:hAnsi="Times New Roman"/>
              </w:rPr>
            </w:pPr>
            <w:r w:rsidRPr="00D137A0">
              <w:rPr>
                <w:rFonts w:ascii="Times New Roman" w:hAnsi="Times New Roman"/>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подержание сайта)</w:t>
            </w: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jc w:val="center"/>
              <w:rPr>
                <w:rFonts w:ascii="Times New Roman" w:hAnsi="Times New Roman"/>
              </w:rPr>
            </w:pPr>
            <w:r w:rsidRPr="00D137A0">
              <w:rPr>
                <w:rFonts w:ascii="Times New Roman" w:hAnsi="Times New Roman"/>
              </w:rPr>
              <w:t>1</w:t>
            </w:r>
          </w:p>
          <w:p w:rsidR="00C736B3" w:rsidRPr="00D137A0" w:rsidRDefault="00C736B3" w:rsidP="00D0721D">
            <w:pPr>
              <w:jc w:val="center"/>
              <w:rPr>
                <w:rFonts w:ascii="Times New Roman" w:hAnsi="Times New Roman"/>
              </w:rPr>
            </w:pPr>
            <w:r w:rsidRPr="00D137A0">
              <w:rPr>
                <w:rFonts w:ascii="Times New Roman" w:hAnsi="Times New Roman"/>
              </w:rPr>
              <w:t xml:space="preserve">(учитель информатики) </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both"/>
              <w:rPr>
                <w:rFonts w:ascii="Times New Roman" w:hAnsi="Times New Roman"/>
              </w:rPr>
            </w:pPr>
            <w:r w:rsidRPr="00D137A0">
              <w:rPr>
                <w:rFonts w:ascii="Times New Roman" w:hAnsi="Times New Roman"/>
              </w:rPr>
              <w:t>высшее или среднее профессиональное образование без предъявления требований к стажу работы</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rPr>
                <w:rFonts w:ascii="Times New Roman" w:hAnsi="Times New Roman"/>
              </w:rPr>
            </w:pPr>
            <w:r w:rsidRPr="00D137A0">
              <w:rPr>
                <w:rFonts w:ascii="Times New Roman" w:hAnsi="Times New Roman"/>
              </w:rPr>
              <w:t>-</w:t>
            </w:r>
          </w:p>
        </w:tc>
      </w:tr>
      <w:tr w:rsidR="00BA7157" w:rsidRPr="00D137A0" w:rsidTr="00BA7157">
        <w:trPr>
          <w:trHeight w:val="1811"/>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snapToGrid w:val="0"/>
              <w:jc w:val="both"/>
              <w:rPr>
                <w:rFonts w:ascii="Times New Roman" w:hAnsi="Times New Roman"/>
              </w:rPr>
            </w:pPr>
            <w:r w:rsidRPr="00D137A0">
              <w:rPr>
                <w:rFonts w:ascii="Times New Roman" w:hAnsi="Times New Roman"/>
              </w:rPr>
              <w:lastRenderedPageBreak/>
              <w:t>Лаборант</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rPr>
                <w:rFonts w:ascii="Times New Roman" w:hAnsi="Times New Roman"/>
                <w:color w:val="000000" w:themeColor="text1"/>
              </w:rPr>
            </w:pPr>
            <w:r w:rsidRPr="00D137A0">
              <w:rPr>
                <w:rFonts w:ascii="Times New Roman" w:hAnsi="Times New Roman"/>
                <w:color w:val="000000" w:themeColor="text1"/>
              </w:rPr>
              <w:t>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C736B3" w:rsidRPr="00D137A0" w:rsidRDefault="00C736B3" w:rsidP="00D0721D">
            <w:pPr>
              <w:snapToGrid w:val="0"/>
              <w:rPr>
                <w:rFonts w:ascii="Times New Roman" w:hAnsi="Times New Roman"/>
                <w:color w:val="000000" w:themeColor="text1"/>
              </w:rPr>
            </w:pP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jc w:val="center"/>
              <w:rPr>
                <w:rFonts w:ascii="Times New Roman" w:hAnsi="Times New Roman"/>
                <w:color w:val="000000" w:themeColor="text1"/>
              </w:rPr>
            </w:pPr>
            <w:r w:rsidRPr="00D137A0">
              <w:rPr>
                <w:rFonts w:ascii="Times New Roman" w:hAnsi="Times New Roman"/>
                <w:color w:val="000000" w:themeColor="text1"/>
              </w:rPr>
              <w:t>2</w:t>
            </w:r>
          </w:p>
          <w:p w:rsidR="00C736B3" w:rsidRPr="00D137A0" w:rsidRDefault="00C736B3" w:rsidP="00D0721D">
            <w:pPr>
              <w:jc w:val="center"/>
              <w:rPr>
                <w:rFonts w:ascii="Times New Roman" w:hAnsi="Times New Roman"/>
                <w:color w:val="000000" w:themeColor="text1"/>
              </w:rPr>
            </w:pPr>
            <w:r w:rsidRPr="00D137A0">
              <w:rPr>
                <w:rFonts w:ascii="Times New Roman" w:hAnsi="Times New Roman"/>
                <w:color w:val="000000" w:themeColor="text1"/>
              </w:rPr>
              <w:t>(учителя физики и химии)</w:t>
            </w: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rPr>
                <w:rFonts w:ascii="Times New Roman" w:hAnsi="Times New Roman"/>
                <w:color w:val="000000" w:themeColor="text1"/>
              </w:rPr>
            </w:pPr>
            <w:r w:rsidRPr="00D137A0">
              <w:rPr>
                <w:rFonts w:ascii="Times New Roman" w:hAnsi="Times New Roman"/>
                <w:color w:val="000000" w:themeColor="text1"/>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C736B3" w:rsidRPr="00D137A0" w:rsidRDefault="00C736B3" w:rsidP="00D0721D">
            <w:pPr>
              <w:rPr>
                <w:rFonts w:ascii="Times New Roman" w:hAnsi="Times New Roman"/>
                <w:color w:val="000000" w:themeColor="text1"/>
              </w:rPr>
            </w:pP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p>
        </w:tc>
      </w:tr>
      <w:tr w:rsidR="00BA7157" w:rsidRPr="00D137A0" w:rsidTr="00BA7157">
        <w:trPr>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snapToGrid w:val="0"/>
              <w:jc w:val="both"/>
              <w:rPr>
                <w:rFonts w:ascii="Times New Roman" w:hAnsi="Times New Roman"/>
              </w:rPr>
            </w:pPr>
            <w:r w:rsidRPr="00D137A0">
              <w:rPr>
                <w:rFonts w:ascii="Times New Roman" w:hAnsi="Times New Roman"/>
              </w:rPr>
              <w:t>Работник пищеблока</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rPr>
                <w:rFonts w:ascii="Times New Roman" w:hAnsi="Times New Roman"/>
                <w:color w:val="000000" w:themeColor="text1"/>
              </w:rPr>
            </w:pP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jc w:val="center"/>
              <w:rPr>
                <w:rFonts w:ascii="Times New Roman" w:hAnsi="Times New Roman"/>
                <w:color w:val="000000" w:themeColor="text1"/>
              </w:rPr>
            </w:pP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rPr>
                <w:rFonts w:ascii="Times New Roman" w:hAnsi="Times New Roman"/>
                <w:color w:val="000000" w:themeColor="text1"/>
              </w:rPr>
            </w:pP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p>
        </w:tc>
      </w:tr>
      <w:tr w:rsidR="00BA7157" w:rsidRPr="00D137A0" w:rsidTr="00BA7157">
        <w:trPr>
          <w:tblCellSpacing w:w="22" w:type="dxa"/>
        </w:trPr>
        <w:tc>
          <w:tcPr>
            <w:tcW w:w="208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snapToGrid w:val="0"/>
              <w:jc w:val="both"/>
              <w:rPr>
                <w:rFonts w:ascii="Times New Roman" w:hAnsi="Times New Roman"/>
              </w:rPr>
            </w:pPr>
            <w:r w:rsidRPr="00D137A0">
              <w:rPr>
                <w:rFonts w:ascii="Times New Roman" w:hAnsi="Times New Roman"/>
              </w:rPr>
              <w:t>Вспомогательный персонал</w:t>
            </w:r>
          </w:p>
        </w:tc>
        <w:tc>
          <w:tcPr>
            <w:tcW w:w="3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rPr>
                <w:rFonts w:ascii="Times New Roman" w:hAnsi="Times New Roman"/>
                <w:color w:val="000000" w:themeColor="text1"/>
              </w:rPr>
            </w:pPr>
          </w:p>
        </w:tc>
        <w:tc>
          <w:tcPr>
            <w:tcW w:w="1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736B3" w:rsidRPr="00D137A0" w:rsidRDefault="00C736B3" w:rsidP="00D0721D">
            <w:pPr>
              <w:jc w:val="center"/>
              <w:rPr>
                <w:rFonts w:ascii="Times New Roman" w:hAnsi="Times New Roman"/>
                <w:color w:val="000000" w:themeColor="text1"/>
              </w:rPr>
            </w:pPr>
          </w:p>
        </w:tc>
        <w:tc>
          <w:tcPr>
            <w:tcW w:w="5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tabs>
                <w:tab w:val="left" w:pos="720"/>
              </w:tabs>
              <w:rPr>
                <w:rFonts w:ascii="Times New Roman" w:hAnsi="Times New Roman"/>
                <w:color w:val="000000" w:themeColor="text1"/>
              </w:rPr>
            </w:pP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736B3" w:rsidRPr="00D137A0" w:rsidRDefault="00C736B3" w:rsidP="00D0721D">
            <w:pPr>
              <w:jc w:val="center"/>
              <w:rPr>
                <w:rFonts w:ascii="Times New Roman" w:hAnsi="Times New Roman"/>
              </w:rPr>
            </w:pPr>
          </w:p>
        </w:tc>
      </w:tr>
    </w:tbl>
    <w:p w:rsidR="00C736B3" w:rsidRPr="00D137A0" w:rsidRDefault="00C736B3" w:rsidP="00C736B3">
      <w:pPr>
        <w:jc w:val="both"/>
        <w:rPr>
          <w:rFonts w:ascii="Times New Roman" w:hAnsi="Times New Roman"/>
          <w:b/>
          <w:color w:val="FF0000"/>
        </w:rPr>
      </w:pPr>
    </w:p>
    <w:p w:rsidR="00C736B3" w:rsidRPr="00D137A0" w:rsidRDefault="00C736B3" w:rsidP="00C736B3">
      <w:pPr>
        <w:jc w:val="center"/>
        <w:rPr>
          <w:rFonts w:ascii="Times New Roman" w:hAnsi="Times New Roman"/>
          <w:b/>
        </w:rPr>
      </w:pPr>
    </w:p>
    <w:p w:rsidR="00C736B3" w:rsidRPr="00D137A0" w:rsidRDefault="00C736B3" w:rsidP="00C736B3">
      <w:pPr>
        <w:rPr>
          <w:rFonts w:ascii="Times New Roman" w:hAnsi="Times New Roman"/>
          <w:b/>
        </w:rPr>
      </w:pPr>
    </w:p>
    <w:p w:rsidR="00C736B3" w:rsidRPr="00D137A0" w:rsidRDefault="00C736B3" w:rsidP="00C736B3">
      <w:pPr>
        <w:rPr>
          <w:rFonts w:ascii="Times New Roman" w:hAnsi="Times New Roman"/>
          <w:b/>
        </w:rPr>
      </w:pPr>
    </w:p>
    <w:p w:rsidR="00C736B3" w:rsidRPr="00D137A0" w:rsidRDefault="00C736B3" w:rsidP="00C736B3">
      <w:pPr>
        <w:rPr>
          <w:rFonts w:ascii="Times New Roman" w:hAnsi="Times New Roman"/>
          <w:b/>
        </w:rPr>
      </w:pPr>
    </w:p>
    <w:p w:rsidR="00C736B3" w:rsidRPr="00D137A0" w:rsidRDefault="00C736B3" w:rsidP="00C736B3">
      <w:pPr>
        <w:rPr>
          <w:rFonts w:ascii="Times New Roman" w:hAnsi="Times New Roman"/>
          <w:b/>
        </w:rPr>
      </w:pPr>
    </w:p>
    <w:p w:rsidR="00C736B3" w:rsidRPr="00D137A0" w:rsidRDefault="00C736B3" w:rsidP="00C736B3">
      <w:pPr>
        <w:rPr>
          <w:rFonts w:ascii="Times New Roman" w:hAnsi="Times New Roman"/>
          <w:b/>
        </w:rPr>
      </w:pPr>
    </w:p>
    <w:p w:rsidR="00C736B3" w:rsidRPr="00D137A0" w:rsidRDefault="00C736B3" w:rsidP="00C736B3">
      <w:pPr>
        <w:rPr>
          <w:rFonts w:ascii="Times New Roman" w:hAnsi="Times New Roman"/>
          <w:b/>
        </w:rPr>
      </w:pPr>
    </w:p>
    <w:p w:rsidR="00C736B3" w:rsidRPr="00D137A0" w:rsidRDefault="00C736B3" w:rsidP="00C736B3">
      <w:pPr>
        <w:rPr>
          <w:rFonts w:ascii="Times New Roman" w:hAnsi="Times New Roman"/>
          <w:b/>
        </w:rPr>
      </w:pPr>
    </w:p>
    <w:p w:rsidR="00C736B3" w:rsidRPr="00D137A0" w:rsidRDefault="00C736B3" w:rsidP="00C736B3">
      <w:pPr>
        <w:rPr>
          <w:rFonts w:ascii="Times New Roman" w:hAnsi="Times New Roman"/>
          <w:b/>
        </w:rPr>
      </w:pPr>
    </w:p>
    <w:p w:rsidR="00C736B3" w:rsidRPr="00D137A0" w:rsidRDefault="00C736B3" w:rsidP="00C736B3">
      <w:pPr>
        <w:rPr>
          <w:rFonts w:ascii="Times New Roman" w:hAnsi="Times New Roman"/>
          <w:b/>
        </w:rPr>
        <w:sectPr w:rsidR="00C736B3" w:rsidRPr="00D137A0" w:rsidSect="00D8700F">
          <w:footnotePr>
            <w:numRestart w:val="eachPage"/>
          </w:footnotePr>
          <w:pgSz w:w="16838" w:h="11906" w:orient="landscape"/>
          <w:pgMar w:top="1134" w:right="1134" w:bottom="1134" w:left="1134" w:header="709" w:footer="709" w:gutter="0"/>
          <w:cols w:space="708"/>
          <w:docGrid w:linePitch="360"/>
        </w:sectPr>
      </w:pPr>
    </w:p>
    <w:p w:rsidR="00C736B3" w:rsidRPr="00D137A0" w:rsidRDefault="00C736B3" w:rsidP="00C736B3">
      <w:pPr>
        <w:jc w:val="center"/>
        <w:rPr>
          <w:rFonts w:ascii="Times New Roman" w:hAnsi="Times New Roman"/>
          <w:b/>
          <w:color w:val="000000" w:themeColor="text1"/>
        </w:rPr>
      </w:pPr>
      <w:r w:rsidRPr="00D137A0">
        <w:rPr>
          <w:rFonts w:ascii="Times New Roman" w:hAnsi="Times New Roman"/>
          <w:b/>
          <w:color w:val="000000" w:themeColor="text1"/>
        </w:rPr>
        <w:lastRenderedPageBreak/>
        <w:t xml:space="preserve">Профессиональное развитие и повышение квалификации </w:t>
      </w:r>
    </w:p>
    <w:p w:rsidR="00C736B3" w:rsidRPr="00D137A0" w:rsidRDefault="00C736B3" w:rsidP="00C736B3">
      <w:pPr>
        <w:jc w:val="center"/>
        <w:rPr>
          <w:rFonts w:ascii="Times New Roman" w:hAnsi="Times New Roman"/>
          <w:b/>
          <w:color w:val="000000" w:themeColor="text1"/>
        </w:rPr>
      </w:pPr>
      <w:r w:rsidRPr="00D137A0">
        <w:rPr>
          <w:rFonts w:ascii="Times New Roman" w:hAnsi="Times New Roman"/>
          <w:b/>
          <w:color w:val="000000" w:themeColor="text1"/>
        </w:rPr>
        <w:t>педагогических работников</w:t>
      </w:r>
    </w:p>
    <w:p w:rsidR="00C736B3" w:rsidRPr="00D137A0" w:rsidRDefault="00C736B3" w:rsidP="00C736B3">
      <w:pPr>
        <w:jc w:val="both"/>
        <w:rPr>
          <w:rFonts w:ascii="Times New Roman" w:hAnsi="Times New Roman"/>
        </w:rPr>
      </w:pPr>
    </w:p>
    <w:p w:rsidR="00C736B3" w:rsidRPr="00D137A0" w:rsidRDefault="00C736B3" w:rsidP="00C736B3">
      <w:pPr>
        <w:ind w:firstLine="567"/>
        <w:jc w:val="both"/>
        <w:rPr>
          <w:rFonts w:ascii="Times New Roman" w:hAnsi="Times New Roman"/>
        </w:rPr>
      </w:pPr>
      <w:r w:rsidRPr="00D137A0">
        <w:rPr>
          <w:rFonts w:ascii="Times New Roman" w:hAnsi="Times New Roman"/>
        </w:rPr>
        <w:t xml:space="preserve">На качество учебно-воспитательного процесса, а также на его результативность существенное значение оказывает </w:t>
      </w:r>
      <w:r w:rsidRPr="00D137A0">
        <w:rPr>
          <w:rFonts w:ascii="Times New Roman" w:hAnsi="Times New Roman"/>
          <w:b/>
        </w:rPr>
        <w:t>аттестация профессиональной деятельности учителей</w:t>
      </w:r>
      <w:r w:rsidRPr="00D137A0">
        <w:rPr>
          <w:rFonts w:ascii="Times New Roman" w:hAnsi="Times New Roman"/>
        </w:rPr>
        <w:t xml:space="preserve"> и руководителей школы. В соответствии с нормативно-правовой базой по проведению аттестации педагогических кадров и с учетом пожеланий педперсонала и руководящих работников разработан перспективный план-график аттестации на соответствие занимаемой должности и на установление квалификационной категории</w:t>
      </w:r>
      <w:r w:rsidR="00AE42EE">
        <w:rPr>
          <w:rFonts w:ascii="Times New Roman" w:hAnsi="Times New Roman"/>
        </w:rPr>
        <w:t xml:space="preserve"> (см. табл.)</w:t>
      </w:r>
      <w:r w:rsidR="00BA7157">
        <w:rPr>
          <w:rFonts w:ascii="Times New Roman" w:hAnsi="Times New Roman"/>
        </w:rPr>
        <w:t>.</w:t>
      </w:r>
    </w:p>
    <w:p w:rsidR="00C736B3" w:rsidRPr="00D137A0" w:rsidRDefault="00C736B3" w:rsidP="00C736B3">
      <w:pPr>
        <w:jc w:val="both"/>
        <w:rPr>
          <w:rFonts w:ascii="Times New Roman" w:hAnsi="Times New Roman"/>
          <w:b/>
          <w:color w:val="000000" w:themeColor="text1"/>
        </w:rPr>
      </w:pPr>
    </w:p>
    <w:p w:rsidR="00C736B3" w:rsidRDefault="00C736B3" w:rsidP="00C736B3">
      <w:pPr>
        <w:tabs>
          <w:tab w:val="left" w:pos="720"/>
        </w:tabs>
        <w:jc w:val="center"/>
        <w:rPr>
          <w:rFonts w:ascii="Times New Roman" w:hAnsi="Times New Roman"/>
          <w:color w:val="000000" w:themeColor="text1"/>
        </w:rPr>
      </w:pPr>
      <w:r w:rsidRPr="00D137A0">
        <w:rPr>
          <w:rFonts w:ascii="Times New Roman" w:hAnsi="Times New Roman"/>
          <w:color w:val="000000" w:themeColor="text1"/>
        </w:rPr>
        <w:t xml:space="preserve">Прохождение курсов повышения квалификации педагогическими и руководящими работниками </w:t>
      </w:r>
      <w:r>
        <w:rPr>
          <w:rFonts w:ascii="Times New Roman" w:hAnsi="Times New Roman"/>
          <w:color w:val="000000" w:themeColor="text1"/>
        </w:rPr>
        <w:t>МБОУ «Городковическая СШ»</w:t>
      </w:r>
      <w:r w:rsidRPr="00D137A0">
        <w:rPr>
          <w:rFonts w:ascii="Times New Roman" w:hAnsi="Times New Roman"/>
          <w:color w:val="000000" w:themeColor="text1"/>
        </w:rPr>
        <w:t xml:space="preserve"> </w:t>
      </w:r>
    </w:p>
    <w:p w:rsidR="00AE42EE" w:rsidRPr="00D137A0" w:rsidRDefault="00AE42EE" w:rsidP="00C736B3">
      <w:pPr>
        <w:tabs>
          <w:tab w:val="left" w:pos="720"/>
        </w:tabs>
        <w:jc w:val="center"/>
        <w:rPr>
          <w:rFonts w:ascii="Times New Roman" w:hAnsi="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01"/>
        <w:gridCol w:w="3037"/>
        <w:gridCol w:w="4376"/>
      </w:tblGrid>
      <w:tr w:rsidR="00C736B3" w:rsidRPr="00937BED" w:rsidTr="00937BED">
        <w:trPr>
          <w:trHeight w:val="699"/>
        </w:trPr>
        <w:tc>
          <w:tcPr>
            <w:tcW w:w="540" w:type="dxa"/>
            <w:vAlign w:val="center"/>
          </w:tcPr>
          <w:p w:rsidR="00C736B3" w:rsidRPr="00937BED" w:rsidRDefault="00C736B3" w:rsidP="00D0721D">
            <w:pPr>
              <w:pBdr>
                <w:left w:val="single" w:sz="4" w:space="0" w:color="auto"/>
                <w:bottom w:val="single" w:sz="4" w:space="0" w:color="auto"/>
                <w:right w:val="single" w:sz="4" w:space="0" w:color="auto"/>
              </w:pBdr>
              <w:shd w:val="clear" w:color="000000" w:fill="D8D8D8"/>
              <w:jc w:val="center"/>
              <w:textAlignment w:val="center"/>
              <w:rPr>
                <w:rFonts w:ascii="Times New Roman" w:hAnsi="Times New Roman"/>
                <w:b/>
                <w:bCs/>
                <w:sz w:val="22"/>
              </w:rPr>
            </w:pPr>
            <w:r w:rsidRPr="00937BED">
              <w:rPr>
                <w:rFonts w:ascii="Times New Roman" w:hAnsi="Times New Roman"/>
                <w:b/>
                <w:bCs/>
                <w:sz w:val="22"/>
              </w:rPr>
              <w:t>№</w:t>
            </w:r>
            <w:r w:rsidRPr="00937BED">
              <w:rPr>
                <w:rFonts w:ascii="Times New Roman" w:hAnsi="Times New Roman"/>
                <w:b/>
                <w:bCs/>
                <w:sz w:val="22"/>
              </w:rPr>
              <w:br/>
              <w:t>п/п</w:t>
            </w:r>
          </w:p>
        </w:tc>
        <w:tc>
          <w:tcPr>
            <w:tcW w:w="1901" w:type="dxa"/>
            <w:vAlign w:val="center"/>
          </w:tcPr>
          <w:p w:rsidR="00C736B3" w:rsidRPr="00937BED" w:rsidRDefault="00C736B3" w:rsidP="00D0721D">
            <w:pPr>
              <w:pBdr>
                <w:left w:val="single" w:sz="4" w:space="0" w:color="auto"/>
                <w:bottom w:val="single" w:sz="4" w:space="0" w:color="auto"/>
                <w:right w:val="single" w:sz="4" w:space="0" w:color="auto"/>
              </w:pBdr>
              <w:shd w:val="clear" w:color="000000" w:fill="D8D8D8"/>
              <w:jc w:val="center"/>
              <w:textAlignment w:val="center"/>
              <w:rPr>
                <w:rFonts w:ascii="Times New Roman" w:hAnsi="Times New Roman"/>
                <w:b/>
                <w:bCs/>
                <w:sz w:val="22"/>
              </w:rPr>
            </w:pPr>
            <w:r w:rsidRPr="00937BED">
              <w:rPr>
                <w:rFonts w:ascii="Times New Roman" w:hAnsi="Times New Roman"/>
                <w:b/>
                <w:bCs/>
                <w:sz w:val="22"/>
              </w:rPr>
              <w:t>ФИО</w:t>
            </w:r>
          </w:p>
        </w:tc>
        <w:tc>
          <w:tcPr>
            <w:tcW w:w="3037" w:type="dxa"/>
            <w:vAlign w:val="center"/>
          </w:tcPr>
          <w:p w:rsidR="00C736B3" w:rsidRPr="00937BED" w:rsidRDefault="00C736B3" w:rsidP="00D0721D">
            <w:pPr>
              <w:pBdr>
                <w:left w:val="single" w:sz="4" w:space="0" w:color="auto"/>
                <w:bottom w:val="single" w:sz="4" w:space="0" w:color="auto"/>
                <w:right w:val="single" w:sz="4" w:space="0" w:color="auto"/>
              </w:pBdr>
              <w:shd w:val="clear" w:color="000000" w:fill="D8D8D8"/>
              <w:jc w:val="center"/>
              <w:textAlignment w:val="center"/>
              <w:rPr>
                <w:rFonts w:ascii="Times New Roman" w:hAnsi="Times New Roman"/>
                <w:b/>
                <w:bCs/>
                <w:sz w:val="22"/>
              </w:rPr>
            </w:pPr>
            <w:r w:rsidRPr="00937BED">
              <w:rPr>
                <w:rFonts w:ascii="Times New Roman" w:hAnsi="Times New Roman"/>
                <w:b/>
                <w:bCs/>
                <w:sz w:val="22"/>
              </w:rPr>
              <w:t>Занимаемая должность (должности);</w:t>
            </w:r>
            <w:r w:rsidRPr="00937BED">
              <w:rPr>
                <w:rFonts w:ascii="Times New Roman" w:hAnsi="Times New Roman"/>
                <w:b/>
                <w:bCs/>
                <w:sz w:val="22"/>
              </w:rPr>
              <w:br/>
              <w:t>преподаваемые предметы</w:t>
            </w:r>
          </w:p>
        </w:tc>
        <w:tc>
          <w:tcPr>
            <w:tcW w:w="4376" w:type="dxa"/>
            <w:vAlign w:val="center"/>
          </w:tcPr>
          <w:p w:rsidR="00C736B3" w:rsidRPr="00937BED" w:rsidRDefault="00C736B3" w:rsidP="00D0721D">
            <w:pPr>
              <w:pBdr>
                <w:left w:val="single" w:sz="4" w:space="0" w:color="auto"/>
                <w:bottom w:val="single" w:sz="4" w:space="0" w:color="auto"/>
                <w:right w:val="single" w:sz="4" w:space="0" w:color="auto"/>
              </w:pBdr>
              <w:shd w:val="clear" w:color="000000" w:fill="D8D8D8"/>
              <w:jc w:val="center"/>
              <w:textAlignment w:val="center"/>
              <w:rPr>
                <w:rFonts w:ascii="Times New Roman" w:hAnsi="Times New Roman"/>
                <w:b/>
                <w:bCs/>
                <w:sz w:val="22"/>
              </w:rPr>
            </w:pPr>
            <w:r w:rsidRPr="00937BED">
              <w:rPr>
                <w:rFonts w:ascii="Times New Roman" w:hAnsi="Times New Roman"/>
                <w:b/>
                <w:bCs/>
                <w:sz w:val="22"/>
              </w:rPr>
              <w:t>Тема курсов ПК</w:t>
            </w:r>
          </w:p>
        </w:tc>
      </w:tr>
      <w:tr w:rsidR="00937BED" w:rsidRPr="00D137A0" w:rsidTr="00937BED">
        <w:tc>
          <w:tcPr>
            <w:tcW w:w="540" w:type="dxa"/>
            <w:vAlign w:val="center"/>
          </w:tcPr>
          <w:p w:rsidR="00937BED" w:rsidRPr="00D137A0" w:rsidRDefault="00937BED" w:rsidP="00C11F0A">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Pr>
                <w:rFonts w:ascii="Times New Roman" w:hAnsi="Times New Roman"/>
                <w:bCs/>
              </w:rPr>
              <w:t>1</w:t>
            </w:r>
          </w:p>
        </w:tc>
        <w:tc>
          <w:tcPr>
            <w:tcW w:w="1901" w:type="dxa"/>
            <w:vAlign w:val="center"/>
          </w:tcPr>
          <w:p w:rsidR="00937BED" w:rsidRPr="00D137A0" w:rsidRDefault="00937BED" w:rsidP="00C11F0A">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Корнеева Наталия Александровна</w:t>
            </w:r>
          </w:p>
        </w:tc>
        <w:tc>
          <w:tcPr>
            <w:tcW w:w="3037" w:type="dxa"/>
            <w:vAlign w:val="center"/>
          </w:tcPr>
          <w:p w:rsidR="00937BED" w:rsidRPr="00D137A0" w:rsidRDefault="00937BED" w:rsidP="00C11F0A">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Директор,             учитель русского языка и литературы</w:t>
            </w:r>
          </w:p>
        </w:tc>
        <w:tc>
          <w:tcPr>
            <w:tcW w:w="4376" w:type="dxa"/>
            <w:vAlign w:val="center"/>
          </w:tcPr>
          <w:p w:rsidR="00937BED" w:rsidRPr="00937BED" w:rsidRDefault="00937BED" w:rsidP="00C11F0A">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"Управленческая деятельность руководителей ОУ в условиях реализации государственной программы развития образования в РФ и ФГОС общего образования" (РИРО. 13.01-29.03.14 г. 72 ч. № 10245) (очно)</w:t>
            </w:r>
          </w:p>
          <w:p w:rsidR="00937BED" w:rsidRPr="00937BED" w:rsidRDefault="00937BED" w:rsidP="00C11F0A">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
                <w:bCs/>
                <w:sz w:val="22"/>
              </w:rPr>
              <w:t>Профессиональная переподготовка</w:t>
            </w:r>
            <w:r w:rsidRPr="00937BED">
              <w:rPr>
                <w:rFonts w:ascii="Times New Roman" w:hAnsi="Times New Roman"/>
                <w:bCs/>
                <w:sz w:val="22"/>
              </w:rPr>
              <w:t xml:space="preserve"> "Менеджмент в образовании"(ОГБУ ДПО "РИРО" 27.01.2016 г. № 34)</w:t>
            </w:r>
          </w:p>
        </w:tc>
      </w:tr>
      <w:tr w:rsidR="00C736B3" w:rsidRPr="00D137A0" w:rsidTr="00937BED">
        <w:tc>
          <w:tcPr>
            <w:tcW w:w="540" w:type="dxa"/>
            <w:vAlign w:val="center"/>
          </w:tcPr>
          <w:p w:rsidR="00C736B3" w:rsidRPr="00D137A0" w:rsidRDefault="00937BE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Pr>
                <w:rFonts w:ascii="Times New Roman" w:hAnsi="Times New Roman"/>
                <w:bCs/>
              </w:rPr>
              <w:t>2</w:t>
            </w:r>
          </w:p>
        </w:tc>
        <w:tc>
          <w:tcPr>
            <w:tcW w:w="1901"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Василенко Елена Михайловна</w:t>
            </w:r>
          </w:p>
        </w:tc>
        <w:tc>
          <w:tcPr>
            <w:tcW w:w="3037" w:type="dxa"/>
            <w:vAlign w:val="center"/>
          </w:tcPr>
          <w:p w:rsidR="00C736B3" w:rsidRPr="00D137A0" w:rsidRDefault="00C736B3" w:rsidP="00937BE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ЗДУВР,               учитель биологии, химии</w:t>
            </w:r>
          </w:p>
        </w:tc>
        <w:tc>
          <w:tcPr>
            <w:tcW w:w="4376" w:type="dxa"/>
            <w:vAlign w:val="center"/>
          </w:tcPr>
          <w:p w:rsidR="00C736B3" w:rsidRPr="00937BED"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"Управленческая деятельность руководителей ОУ в условиях реализации государственной программы развития образования в РФ и ФГОС общего образования" (РИРО. 13.01-29.03.14 г. 72 ч. № 10236) (очно).</w:t>
            </w:r>
          </w:p>
          <w:p w:rsidR="00C736B3" w:rsidRPr="00937BED"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 xml:space="preserve"> Особенности преподавания биологии и химии в условиях внедрения ФГОС ООО" (РИРО. 27.11-28.12.2013 г. 108 ч. № 8768  (очно)</w:t>
            </w:r>
          </w:p>
          <w:p w:rsidR="00937BED" w:rsidRPr="00937BED" w:rsidRDefault="00937BE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"Подготовка экспертов предметных комиссий по проверке выполнения заданий с развернутым ответом экзаменационных работ ОГЭ и ГВЭ" (РИРО. 06-13.05.2016 г. 24 ч. № 727). (очно)</w:t>
            </w:r>
          </w:p>
        </w:tc>
      </w:tr>
      <w:tr w:rsidR="001A0F3D" w:rsidRPr="00D137A0" w:rsidTr="00937BED">
        <w:tc>
          <w:tcPr>
            <w:tcW w:w="540" w:type="dxa"/>
            <w:vAlign w:val="center"/>
          </w:tcPr>
          <w:p w:rsidR="001A0F3D" w:rsidRPr="00D137A0" w:rsidRDefault="001A0F3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Pr>
                <w:rFonts w:ascii="Times New Roman" w:hAnsi="Times New Roman"/>
                <w:bCs/>
              </w:rPr>
              <w:t>3</w:t>
            </w:r>
          </w:p>
        </w:tc>
        <w:tc>
          <w:tcPr>
            <w:tcW w:w="1901" w:type="dxa"/>
            <w:vAlign w:val="center"/>
          </w:tcPr>
          <w:p w:rsidR="001A0F3D" w:rsidRPr="00D137A0" w:rsidRDefault="001A0F3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Pr>
                <w:rFonts w:ascii="Times New Roman" w:hAnsi="Times New Roman"/>
                <w:bCs/>
              </w:rPr>
              <w:t>Климаков Игорь Вячеславович</w:t>
            </w:r>
          </w:p>
        </w:tc>
        <w:tc>
          <w:tcPr>
            <w:tcW w:w="3037" w:type="dxa"/>
            <w:vAlign w:val="center"/>
          </w:tcPr>
          <w:p w:rsidR="001A0F3D" w:rsidRPr="00D137A0" w:rsidRDefault="001A0F3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Pr>
                <w:rFonts w:ascii="Times New Roman" w:hAnsi="Times New Roman"/>
                <w:bCs/>
              </w:rPr>
              <w:t>Учитель математики</w:t>
            </w:r>
          </w:p>
        </w:tc>
        <w:tc>
          <w:tcPr>
            <w:tcW w:w="4376" w:type="dxa"/>
            <w:vAlign w:val="center"/>
          </w:tcPr>
          <w:p w:rsidR="001A0F3D" w:rsidRPr="00937BED" w:rsidRDefault="001A0F3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1A0F3D">
              <w:rPr>
                <w:rFonts w:ascii="Times New Roman" w:hAnsi="Times New Roman"/>
                <w:b/>
                <w:bCs/>
                <w:sz w:val="22"/>
              </w:rPr>
              <w:t>Профессиональная переподготовка</w:t>
            </w:r>
            <w:r w:rsidRPr="001A0F3D">
              <w:rPr>
                <w:rFonts w:ascii="Times New Roman" w:hAnsi="Times New Roman"/>
                <w:bCs/>
                <w:sz w:val="22"/>
              </w:rPr>
              <w:t xml:space="preserve"> "Педагогика. Теория и методика преподавания предмета "Математика"(ОГБУ ДПО "РИРО" 07.04.2016 г. № 156)</w:t>
            </w:r>
          </w:p>
        </w:tc>
      </w:tr>
      <w:tr w:rsidR="00C736B3" w:rsidRPr="00D137A0" w:rsidTr="00937BED">
        <w:tc>
          <w:tcPr>
            <w:tcW w:w="540"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3</w:t>
            </w:r>
          </w:p>
        </w:tc>
        <w:tc>
          <w:tcPr>
            <w:tcW w:w="1901"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Красавина Елена Александровна</w:t>
            </w:r>
          </w:p>
        </w:tc>
        <w:tc>
          <w:tcPr>
            <w:tcW w:w="3037"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Учитель истории  и обществознания</w:t>
            </w:r>
          </w:p>
        </w:tc>
        <w:tc>
          <w:tcPr>
            <w:tcW w:w="4376" w:type="dxa"/>
            <w:vAlign w:val="center"/>
          </w:tcPr>
          <w:p w:rsidR="00937BED" w:rsidRDefault="00937BE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"ФГОС ООО: содержание и механизм реализации на уроках истории и обществознания" (РИРО. 30.09-21.12.13 г.  108 ч.  № 8540) (очно)</w:t>
            </w:r>
          </w:p>
          <w:p w:rsidR="00937BED" w:rsidRDefault="00937BE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 xml:space="preserve">"Преподавание дисциплин образовательной области "Обществознание"(специализация: история и </w:t>
            </w:r>
            <w:r>
              <w:rPr>
                <w:rFonts w:ascii="Times New Roman" w:hAnsi="Times New Roman"/>
                <w:bCs/>
                <w:sz w:val="22"/>
              </w:rPr>
              <w:t>о</w:t>
            </w:r>
            <w:r w:rsidRPr="00937BED">
              <w:rPr>
                <w:rFonts w:ascii="Times New Roman" w:hAnsi="Times New Roman"/>
                <w:bCs/>
                <w:sz w:val="22"/>
              </w:rPr>
              <w:t>бществознание)" (Педагогический ун-т "Первое сентября" г.Москва 24.06.2016</w:t>
            </w:r>
            <w:r>
              <w:rPr>
                <w:rFonts w:ascii="Times New Roman" w:hAnsi="Times New Roman"/>
                <w:bCs/>
                <w:sz w:val="22"/>
              </w:rPr>
              <w:t xml:space="preserve"> </w:t>
            </w:r>
            <w:r w:rsidRPr="00937BED">
              <w:rPr>
                <w:rFonts w:ascii="Times New Roman" w:hAnsi="Times New Roman"/>
                <w:bCs/>
                <w:sz w:val="22"/>
              </w:rPr>
              <w:t>-24.01.2017 г. 108 ч. № ED-A-336893/232-</w:t>
            </w:r>
            <w:r>
              <w:rPr>
                <w:rFonts w:ascii="Times New Roman" w:hAnsi="Times New Roman"/>
                <w:bCs/>
                <w:sz w:val="22"/>
              </w:rPr>
              <w:t xml:space="preserve"> </w:t>
            </w:r>
            <w:r w:rsidRPr="00937BED">
              <w:rPr>
                <w:rFonts w:ascii="Times New Roman" w:hAnsi="Times New Roman"/>
                <w:bCs/>
                <w:sz w:val="22"/>
              </w:rPr>
              <w:t>162-862) (дистанционно)</w:t>
            </w:r>
          </w:p>
          <w:p w:rsidR="00937BED" w:rsidRDefault="00937BE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lastRenderedPageBreak/>
              <w:t>"ФГОС: достижение личностных и метапредметных результатов (психолого-</w:t>
            </w:r>
          </w:p>
          <w:p w:rsidR="00937BED" w:rsidRDefault="00937BE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педагогический аспект)" (ОУ "Педагоги</w:t>
            </w:r>
            <w:r>
              <w:rPr>
                <w:rFonts w:ascii="Times New Roman" w:hAnsi="Times New Roman"/>
                <w:bCs/>
                <w:sz w:val="22"/>
              </w:rPr>
              <w:t>-</w:t>
            </w:r>
          </w:p>
          <w:p w:rsidR="00937BED" w:rsidRPr="00937BED" w:rsidRDefault="00937BE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ческий университет "Первое сентября". 01.11.15 г.-30.04.16 г. 72 ч.) (дистанционно)</w:t>
            </w:r>
          </w:p>
          <w:p w:rsidR="00C736B3" w:rsidRPr="00937BED" w:rsidRDefault="00C736B3" w:rsidP="00937BE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p>
        </w:tc>
      </w:tr>
      <w:tr w:rsidR="00C736B3" w:rsidRPr="00D137A0" w:rsidTr="00937BED">
        <w:tc>
          <w:tcPr>
            <w:tcW w:w="540"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lastRenderedPageBreak/>
              <w:t>4</w:t>
            </w:r>
          </w:p>
        </w:tc>
        <w:tc>
          <w:tcPr>
            <w:tcW w:w="1901"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Медкова Марина Владимировна</w:t>
            </w:r>
          </w:p>
        </w:tc>
        <w:tc>
          <w:tcPr>
            <w:tcW w:w="3037"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 xml:space="preserve">Учитель географии, музыки, ИЗО, старшая вожатая   </w:t>
            </w:r>
          </w:p>
        </w:tc>
        <w:tc>
          <w:tcPr>
            <w:tcW w:w="4376" w:type="dxa"/>
            <w:vAlign w:val="center"/>
          </w:tcPr>
          <w:p w:rsidR="00C736B3" w:rsidRPr="00937BED"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"Системно-деятельностный подход в образовании и воспитании в условиях реализации ФГОС (по уровням образования и предметным областям) по предметной области "География" (НОУ ППО "Учебный центр "Бюджет" 15.12.14 г. 108 ч. № 180000382879) (дистанционно"ФГОС ООО: педагогические средства повышения эффективности образовательного процесса на уроках географии" (РИРО 18.11-14.12.13. 108 ч. № 8034) (очно)</w:t>
            </w:r>
          </w:p>
        </w:tc>
      </w:tr>
      <w:tr w:rsidR="00C736B3" w:rsidRPr="00D137A0" w:rsidTr="00937BED">
        <w:tc>
          <w:tcPr>
            <w:tcW w:w="540"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5</w:t>
            </w:r>
          </w:p>
        </w:tc>
        <w:tc>
          <w:tcPr>
            <w:tcW w:w="1901"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Медкова Светлана Владимировна</w:t>
            </w:r>
          </w:p>
        </w:tc>
        <w:tc>
          <w:tcPr>
            <w:tcW w:w="3037"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Учитель физкультуры, преподаватель-организатор ОБЖ</w:t>
            </w:r>
          </w:p>
        </w:tc>
        <w:tc>
          <w:tcPr>
            <w:tcW w:w="4376" w:type="dxa"/>
            <w:vAlign w:val="center"/>
          </w:tcPr>
          <w:p w:rsidR="00C736B3" w:rsidRPr="00937BED" w:rsidRDefault="00937BED"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"Формирование социальных компетенций детей и подростков, связанных с сохранением, укреплением и обеспечением безопасности здоровья обучающихся, формированием у них культуры здорового образа жизни" (Институт медико-биологических проблем РУДН. 72 ч. 24.02.-11.04.2015 г. УПК 14 № 026019) (заочно)</w:t>
            </w:r>
          </w:p>
        </w:tc>
      </w:tr>
      <w:tr w:rsidR="00C736B3" w:rsidRPr="00D137A0" w:rsidTr="00937BED">
        <w:tc>
          <w:tcPr>
            <w:tcW w:w="540"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6</w:t>
            </w:r>
          </w:p>
        </w:tc>
        <w:tc>
          <w:tcPr>
            <w:tcW w:w="1901"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Погонина Ирина Константиновна</w:t>
            </w:r>
          </w:p>
        </w:tc>
        <w:tc>
          <w:tcPr>
            <w:tcW w:w="3037" w:type="dxa"/>
            <w:vAlign w:val="center"/>
          </w:tcPr>
          <w:p w:rsidR="00C736B3" w:rsidRPr="00D137A0" w:rsidRDefault="00C736B3" w:rsidP="00937BE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ЗВР</w:t>
            </w:r>
            <w:r w:rsidR="00937BED">
              <w:rPr>
                <w:rFonts w:ascii="Times New Roman" w:hAnsi="Times New Roman"/>
                <w:bCs/>
              </w:rPr>
              <w:t xml:space="preserve">, </w:t>
            </w:r>
            <w:r w:rsidRPr="00D137A0">
              <w:rPr>
                <w:rFonts w:ascii="Times New Roman" w:hAnsi="Times New Roman"/>
                <w:bCs/>
              </w:rPr>
              <w:t xml:space="preserve">учитель биологии, </w:t>
            </w:r>
            <w:r w:rsidR="00937BED">
              <w:rPr>
                <w:rFonts w:ascii="Times New Roman" w:hAnsi="Times New Roman"/>
                <w:bCs/>
              </w:rPr>
              <w:t xml:space="preserve"> </w:t>
            </w:r>
            <w:r w:rsidRPr="00D137A0">
              <w:rPr>
                <w:rFonts w:ascii="Times New Roman" w:hAnsi="Times New Roman"/>
                <w:bCs/>
              </w:rPr>
              <w:t>МХК</w:t>
            </w:r>
          </w:p>
        </w:tc>
        <w:tc>
          <w:tcPr>
            <w:tcW w:w="4376" w:type="dxa"/>
            <w:vAlign w:val="center"/>
          </w:tcPr>
          <w:p w:rsidR="00C736B3" w:rsidRPr="00937BED"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 xml:space="preserve">"Управленческая деятельность руководителей ОУ в условиях реализации государственной программы развития образования в РФ и ФГОС общего образования" (РИРО. 13.01-29.03.14 г. 72 ч. № 9882) (очно) </w:t>
            </w:r>
          </w:p>
          <w:p w:rsidR="00C736B3" w:rsidRPr="00937BED"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"Особенности преподавания биологии и химии в условиях внедрения ФГОС ООО" (РИРО. 27.11-28.12.13 г.  № 8779) (очно)</w:t>
            </w:r>
          </w:p>
        </w:tc>
      </w:tr>
      <w:tr w:rsidR="00C736B3" w:rsidRPr="00D137A0" w:rsidTr="00937BED">
        <w:tc>
          <w:tcPr>
            <w:tcW w:w="540"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7</w:t>
            </w:r>
          </w:p>
        </w:tc>
        <w:tc>
          <w:tcPr>
            <w:tcW w:w="1901"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Ратникова Вера Михайловна</w:t>
            </w:r>
          </w:p>
        </w:tc>
        <w:tc>
          <w:tcPr>
            <w:tcW w:w="3037"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Учитель английского языка</w:t>
            </w:r>
          </w:p>
        </w:tc>
        <w:tc>
          <w:tcPr>
            <w:tcW w:w="4376" w:type="dxa"/>
            <w:vAlign w:val="center"/>
          </w:tcPr>
          <w:p w:rsidR="00C736B3" w:rsidRPr="00937BED"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"ФГОС ООО: содержание и механизмы реализации на уроках иностранного языка" (РИРО. 27.01-22.03.14. 108 ч. № 9508 (очно)</w:t>
            </w:r>
          </w:p>
        </w:tc>
      </w:tr>
      <w:tr w:rsidR="00C736B3" w:rsidRPr="00D137A0" w:rsidTr="00937BED">
        <w:tc>
          <w:tcPr>
            <w:tcW w:w="540"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8</w:t>
            </w:r>
          </w:p>
        </w:tc>
        <w:tc>
          <w:tcPr>
            <w:tcW w:w="1901"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Семененко Мария Николаевна</w:t>
            </w:r>
          </w:p>
        </w:tc>
        <w:tc>
          <w:tcPr>
            <w:tcW w:w="3037" w:type="dxa"/>
            <w:vAlign w:val="center"/>
          </w:tcPr>
          <w:p w:rsidR="00C736B3" w:rsidRPr="00D137A0"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rPr>
            </w:pPr>
            <w:r w:rsidRPr="00D137A0">
              <w:rPr>
                <w:rFonts w:ascii="Times New Roman" w:hAnsi="Times New Roman"/>
                <w:bCs/>
              </w:rPr>
              <w:t>Учитель французского и немецкого языков, технологии, ОРКСЭ, ОДНКНР</w:t>
            </w:r>
          </w:p>
        </w:tc>
        <w:tc>
          <w:tcPr>
            <w:tcW w:w="4376" w:type="dxa"/>
            <w:vAlign w:val="center"/>
          </w:tcPr>
          <w:p w:rsidR="00C736B3" w:rsidRPr="00937BED" w:rsidRDefault="00C736B3" w:rsidP="00D0721D">
            <w:pPr>
              <w:pBdr>
                <w:left w:val="single" w:sz="4" w:space="0" w:color="auto"/>
                <w:bottom w:val="single" w:sz="4" w:space="0" w:color="auto"/>
                <w:right w:val="single" w:sz="4" w:space="0" w:color="auto"/>
              </w:pBdr>
              <w:shd w:val="clear" w:color="000000" w:fill="D8D8D8"/>
              <w:textAlignment w:val="center"/>
              <w:rPr>
                <w:rFonts w:ascii="Times New Roman" w:hAnsi="Times New Roman"/>
                <w:bCs/>
                <w:sz w:val="22"/>
              </w:rPr>
            </w:pPr>
            <w:r w:rsidRPr="00937BED">
              <w:rPr>
                <w:rFonts w:ascii="Times New Roman" w:hAnsi="Times New Roman"/>
                <w:bCs/>
                <w:sz w:val="22"/>
              </w:rPr>
              <w:t>"ФГОС ООО: содержание и механизмы реализации на уроках иностранного языка" (РИРО. 27.01-22.03.14. 108 ч. № 9509 (очно)</w:t>
            </w:r>
          </w:p>
        </w:tc>
      </w:tr>
    </w:tbl>
    <w:p w:rsidR="00C736B3" w:rsidRPr="00D137A0" w:rsidRDefault="00C736B3" w:rsidP="00C736B3">
      <w:pPr>
        <w:jc w:val="both"/>
        <w:rPr>
          <w:rFonts w:ascii="Times New Roman" w:hAnsi="Times New Roman"/>
        </w:rPr>
      </w:pPr>
    </w:p>
    <w:p w:rsidR="00C736B3" w:rsidRPr="00D137A0" w:rsidRDefault="00C736B3" w:rsidP="00C736B3">
      <w:pPr>
        <w:jc w:val="both"/>
        <w:rPr>
          <w:rFonts w:ascii="Times New Roman" w:hAnsi="Times New Roman"/>
        </w:rPr>
      </w:pPr>
    </w:p>
    <w:p w:rsidR="00C736B3" w:rsidRPr="00D137A0" w:rsidRDefault="00C736B3" w:rsidP="00C736B3">
      <w:pPr>
        <w:jc w:val="center"/>
        <w:rPr>
          <w:rFonts w:ascii="Times New Roman" w:hAnsi="Times New Roman"/>
          <w:b/>
        </w:rPr>
      </w:pPr>
      <w:r w:rsidRPr="00D137A0">
        <w:rPr>
          <w:rFonts w:ascii="Times New Roman" w:hAnsi="Times New Roman"/>
          <w:b/>
        </w:rPr>
        <w:t>Дорожная карта повышения квалификации педагогического состава</w:t>
      </w:r>
    </w:p>
    <w:p w:rsidR="00C736B3" w:rsidRDefault="00C736B3" w:rsidP="00C736B3">
      <w:pPr>
        <w:jc w:val="both"/>
        <w:rPr>
          <w:rFonts w:ascii="Times New Roman" w:hAnsi="Times New Roman"/>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3"/>
        <w:gridCol w:w="540"/>
        <w:gridCol w:w="3473"/>
        <w:gridCol w:w="3473"/>
      </w:tblGrid>
      <w:tr w:rsidR="001A0F3D" w:rsidRPr="001A0F3D" w:rsidTr="00D0721D">
        <w:tc>
          <w:tcPr>
            <w:tcW w:w="1613" w:type="dxa"/>
          </w:tcPr>
          <w:p w:rsidR="001A0F3D" w:rsidRPr="001A0F3D" w:rsidRDefault="001A0F3D" w:rsidP="00D0721D">
            <w:pPr>
              <w:jc w:val="both"/>
              <w:rPr>
                <w:rFonts w:ascii="Times New Roman" w:hAnsi="Times New Roman" w:cs="Times New Roman"/>
              </w:rPr>
            </w:pPr>
          </w:p>
        </w:tc>
        <w:tc>
          <w:tcPr>
            <w:tcW w:w="540" w:type="dxa"/>
          </w:tcPr>
          <w:p w:rsidR="001A0F3D" w:rsidRPr="001A0F3D" w:rsidRDefault="001A0F3D" w:rsidP="00D0721D">
            <w:pPr>
              <w:jc w:val="both"/>
              <w:rPr>
                <w:rFonts w:ascii="Times New Roman" w:hAnsi="Times New Roman" w:cs="Times New Roman"/>
              </w:rPr>
            </w:pPr>
            <w:r w:rsidRPr="001A0F3D">
              <w:rPr>
                <w:rFonts w:ascii="Times New Roman" w:hAnsi="Times New Roman" w:cs="Times New Roman"/>
              </w:rPr>
              <w:t>№ п/п</w:t>
            </w:r>
          </w:p>
        </w:tc>
        <w:tc>
          <w:tcPr>
            <w:tcW w:w="3473" w:type="dxa"/>
          </w:tcPr>
          <w:p w:rsidR="001A0F3D" w:rsidRPr="001A0F3D" w:rsidRDefault="001A0F3D" w:rsidP="00D0721D">
            <w:pPr>
              <w:jc w:val="center"/>
              <w:rPr>
                <w:rFonts w:ascii="Times New Roman" w:hAnsi="Times New Roman" w:cs="Times New Roman"/>
              </w:rPr>
            </w:pPr>
            <w:r w:rsidRPr="001A0F3D">
              <w:rPr>
                <w:rFonts w:ascii="Times New Roman" w:hAnsi="Times New Roman" w:cs="Times New Roman"/>
              </w:rPr>
              <w:t>Ф.И.О. педагога</w:t>
            </w:r>
          </w:p>
        </w:tc>
        <w:tc>
          <w:tcPr>
            <w:tcW w:w="3473" w:type="dxa"/>
          </w:tcPr>
          <w:p w:rsidR="001A0F3D" w:rsidRPr="001A0F3D" w:rsidRDefault="001A0F3D" w:rsidP="00D0721D">
            <w:pPr>
              <w:jc w:val="center"/>
              <w:rPr>
                <w:rFonts w:ascii="Times New Roman" w:hAnsi="Times New Roman" w:cs="Times New Roman"/>
              </w:rPr>
            </w:pPr>
            <w:r w:rsidRPr="001A0F3D">
              <w:rPr>
                <w:rFonts w:ascii="Times New Roman" w:hAnsi="Times New Roman" w:cs="Times New Roman"/>
              </w:rPr>
              <w:t>Должность</w:t>
            </w:r>
          </w:p>
        </w:tc>
      </w:tr>
      <w:tr w:rsidR="001A0F3D" w:rsidRPr="001A0F3D" w:rsidTr="00D0721D">
        <w:tc>
          <w:tcPr>
            <w:tcW w:w="1613" w:type="dxa"/>
            <w:vMerge w:val="restart"/>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2016-2017 уч. год</w:t>
            </w:r>
          </w:p>
        </w:tc>
        <w:tc>
          <w:tcPr>
            <w:tcW w:w="540"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1</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Василенко Елена Михайловна</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зам. директора по УВР</w:t>
            </w:r>
          </w:p>
        </w:tc>
      </w:tr>
      <w:tr w:rsidR="001A0F3D" w:rsidRPr="001A0F3D" w:rsidTr="00D0721D">
        <w:tc>
          <w:tcPr>
            <w:tcW w:w="1613" w:type="dxa"/>
            <w:vMerge/>
            <w:vAlign w:val="center"/>
          </w:tcPr>
          <w:p w:rsidR="001A0F3D" w:rsidRPr="001A0F3D" w:rsidRDefault="001A0F3D" w:rsidP="00D0721D">
            <w:pPr>
              <w:rPr>
                <w:rFonts w:ascii="Times New Roman" w:hAnsi="Times New Roman" w:cs="Times New Roman"/>
              </w:rPr>
            </w:pPr>
          </w:p>
        </w:tc>
        <w:tc>
          <w:tcPr>
            <w:tcW w:w="540"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2</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Погонина Ирина Константиновна</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зам. директора по ВР</w:t>
            </w:r>
          </w:p>
        </w:tc>
      </w:tr>
      <w:tr w:rsidR="001A0F3D" w:rsidRPr="001A0F3D" w:rsidTr="00D0721D">
        <w:trPr>
          <w:trHeight w:val="489"/>
        </w:trPr>
        <w:tc>
          <w:tcPr>
            <w:tcW w:w="1613" w:type="dxa"/>
            <w:vMerge/>
            <w:vAlign w:val="center"/>
          </w:tcPr>
          <w:p w:rsidR="001A0F3D" w:rsidRPr="001A0F3D" w:rsidRDefault="001A0F3D" w:rsidP="00D0721D">
            <w:pPr>
              <w:rPr>
                <w:rFonts w:ascii="Times New Roman" w:hAnsi="Times New Roman" w:cs="Times New Roman"/>
              </w:rPr>
            </w:pPr>
          </w:p>
        </w:tc>
        <w:tc>
          <w:tcPr>
            <w:tcW w:w="540"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3</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Медкова Марина Владимировна</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учитель географии</w:t>
            </w:r>
          </w:p>
        </w:tc>
      </w:tr>
      <w:tr w:rsidR="001A0F3D" w:rsidRPr="001A0F3D" w:rsidTr="00D0721D">
        <w:tc>
          <w:tcPr>
            <w:tcW w:w="1613" w:type="dxa"/>
            <w:vMerge w:val="restart"/>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2017-2018</w:t>
            </w:r>
          </w:p>
          <w:p w:rsidR="001A0F3D" w:rsidRPr="001A0F3D" w:rsidRDefault="001A0F3D" w:rsidP="00D0721D">
            <w:pPr>
              <w:rPr>
                <w:rFonts w:ascii="Times New Roman" w:hAnsi="Times New Roman" w:cs="Times New Roman"/>
              </w:rPr>
            </w:pPr>
            <w:r w:rsidRPr="001A0F3D">
              <w:rPr>
                <w:rFonts w:ascii="Times New Roman" w:hAnsi="Times New Roman" w:cs="Times New Roman"/>
              </w:rPr>
              <w:lastRenderedPageBreak/>
              <w:t>уч. год</w:t>
            </w:r>
          </w:p>
        </w:tc>
        <w:tc>
          <w:tcPr>
            <w:tcW w:w="540"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lastRenderedPageBreak/>
              <w:t>1</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 xml:space="preserve">Корнеева Наталия </w:t>
            </w:r>
            <w:r w:rsidRPr="001A0F3D">
              <w:rPr>
                <w:rFonts w:ascii="Times New Roman" w:hAnsi="Times New Roman" w:cs="Times New Roman"/>
              </w:rPr>
              <w:lastRenderedPageBreak/>
              <w:t>Александровна</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lastRenderedPageBreak/>
              <w:t>директор</w:t>
            </w:r>
          </w:p>
        </w:tc>
      </w:tr>
      <w:tr w:rsidR="001A0F3D" w:rsidRPr="001A0F3D" w:rsidTr="00D0721D">
        <w:tc>
          <w:tcPr>
            <w:tcW w:w="1613" w:type="dxa"/>
            <w:vMerge/>
            <w:vAlign w:val="center"/>
          </w:tcPr>
          <w:p w:rsidR="001A0F3D" w:rsidRPr="001A0F3D" w:rsidRDefault="001A0F3D" w:rsidP="00D0721D">
            <w:pPr>
              <w:rPr>
                <w:rFonts w:ascii="Times New Roman" w:hAnsi="Times New Roman" w:cs="Times New Roman"/>
              </w:rPr>
            </w:pPr>
          </w:p>
        </w:tc>
        <w:tc>
          <w:tcPr>
            <w:tcW w:w="540"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2</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Василенко Елена Михайловна</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учитель биологии, химии</w:t>
            </w:r>
          </w:p>
        </w:tc>
      </w:tr>
      <w:tr w:rsidR="001A0F3D" w:rsidRPr="001A0F3D" w:rsidTr="00D0721D">
        <w:tc>
          <w:tcPr>
            <w:tcW w:w="1613" w:type="dxa"/>
            <w:vMerge/>
            <w:vAlign w:val="center"/>
          </w:tcPr>
          <w:p w:rsidR="001A0F3D" w:rsidRPr="001A0F3D" w:rsidRDefault="001A0F3D" w:rsidP="00D0721D">
            <w:pPr>
              <w:rPr>
                <w:rFonts w:ascii="Times New Roman" w:hAnsi="Times New Roman" w:cs="Times New Roman"/>
              </w:rPr>
            </w:pPr>
          </w:p>
        </w:tc>
        <w:tc>
          <w:tcPr>
            <w:tcW w:w="540"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3</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Погонина Ирина Константиновна</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учитель биологии</w:t>
            </w:r>
          </w:p>
        </w:tc>
      </w:tr>
      <w:tr w:rsidR="001A0F3D" w:rsidRPr="001A0F3D" w:rsidTr="00BE0CAB">
        <w:tc>
          <w:tcPr>
            <w:tcW w:w="1613" w:type="dxa"/>
            <w:vMerge/>
            <w:vAlign w:val="center"/>
          </w:tcPr>
          <w:p w:rsidR="001A0F3D" w:rsidRPr="001A0F3D" w:rsidRDefault="001A0F3D" w:rsidP="00D0721D">
            <w:pPr>
              <w:rPr>
                <w:rFonts w:ascii="Times New Roman" w:hAnsi="Times New Roman" w:cs="Times New Roman"/>
              </w:rPr>
            </w:pPr>
          </w:p>
        </w:tc>
        <w:tc>
          <w:tcPr>
            <w:tcW w:w="540"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4</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Данилушкина Надежда Николаевна</w:t>
            </w:r>
          </w:p>
        </w:tc>
        <w:tc>
          <w:tcPr>
            <w:tcW w:w="3473" w:type="dxa"/>
            <w:vAlign w:val="center"/>
          </w:tcPr>
          <w:p w:rsidR="001A0F3D" w:rsidRPr="001A0F3D" w:rsidRDefault="001A0F3D" w:rsidP="00D0721D">
            <w:pPr>
              <w:rPr>
                <w:rFonts w:ascii="Times New Roman" w:hAnsi="Times New Roman" w:cs="Times New Roman"/>
              </w:rPr>
            </w:pPr>
            <w:r w:rsidRPr="001A0F3D">
              <w:rPr>
                <w:rFonts w:ascii="Times New Roman" w:hAnsi="Times New Roman" w:cs="Times New Roman"/>
              </w:rPr>
              <w:t>учитель русского языка и литературы</w:t>
            </w:r>
          </w:p>
        </w:tc>
      </w:tr>
      <w:tr w:rsidR="001829F1" w:rsidRPr="001A0F3D" w:rsidTr="00D0721D">
        <w:tc>
          <w:tcPr>
            <w:tcW w:w="1613" w:type="dxa"/>
            <w:vMerge w:val="restart"/>
            <w:vAlign w:val="center"/>
          </w:tcPr>
          <w:p w:rsidR="001829F1" w:rsidRPr="001A0F3D" w:rsidRDefault="001829F1" w:rsidP="001A0F3D">
            <w:pPr>
              <w:rPr>
                <w:rFonts w:ascii="Times New Roman" w:hAnsi="Times New Roman" w:cs="Times New Roman"/>
              </w:rPr>
            </w:pPr>
            <w:r w:rsidRPr="001A0F3D">
              <w:rPr>
                <w:rFonts w:ascii="Times New Roman" w:hAnsi="Times New Roman" w:cs="Times New Roman"/>
              </w:rPr>
              <w:t>201</w:t>
            </w:r>
            <w:r>
              <w:rPr>
                <w:rFonts w:ascii="Times New Roman" w:hAnsi="Times New Roman" w:cs="Times New Roman"/>
              </w:rPr>
              <w:t>8</w:t>
            </w:r>
            <w:r w:rsidRPr="001A0F3D">
              <w:rPr>
                <w:rFonts w:ascii="Times New Roman" w:hAnsi="Times New Roman" w:cs="Times New Roman"/>
              </w:rPr>
              <w:t>-201</w:t>
            </w:r>
            <w:r>
              <w:rPr>
                <w:rFonts w:ascii="Times New Roman" w:hAnsi="Times New Roman" w:cs="Times New Roman"/>
              </w:rPr>
              <w:t>9</w:t>
            </w:r>
            <w:r w:rsidRPr="001A0F3D">
              <w:rPr>
                <w:rFonts w:ascii="Times New Roman" w:hAnsi="Times New Roman" w:cs="Times New Roman"/>
              </w:rPr>
              <w:t xml:space="preserve"> уч. год</w:t>
            </w:r>
          </w:p>
        </w:tc>
        <w:tc>
          <w:tcPr>
            <w:tcW w:w="540" w:type="dxa"/>
            <w:vAlign w:val="center"/>
          </w:tcPr>
          <w:p w:rsidR="001829F1" w:rsidRPr="001A0F3D" w:rsidRDefault="001829F1" w:rsidP="00D0721D">
            <w:pPr>
              <w:rPr>
                <w:rFonts w:ascii="Times New Roman" w:hAnsi="Times New Roman" w:cs="Times New Roman"/>
              </w:rPr>
            </w:pPr>
            <w:r>
              <w:rPr>
                <w:rFonts w:ascii="Times New Roman" w:hAnsi="Times New Roman" w:cs="Times New Roman"/>
              </w:rPr>
              <w:t>1</w:t>
            </w:r>
          </w:p>
        </w:tc>
        <w:tc>
          <w:tcPr>
            <w:tcW w:w="3473" w:type="dxa"/>
            <w:vAlign w:val="center"/>
          </w:tcPr>
          <w:p w:rsidR="001829F1" w:rsidRPr="001A0F3D" w:rsidRDefault="001829F1" w:rsidP="00D0721D">
            <w:pPr>
              <w:rPr>
                <w:rFonts w:ascii="Times New Roman" w:hAnsi="Times New Roman" w:cs="Times New Roman"/>
              </w:rPr>
            </w:pPr>
            <w:r w:rsidRPr="001A0F3D">
              <w:rPr>
                <w:rFonts w:ascii="Times New Roman" w:hAnsi="Times New Roman" w:cs="Times New Roman"/>
              </w:rPr>
              <w:t>Медкова Светлана Владимировна</w:t>
            </w:r>
          </w:p>
        </w:tc>
        <w:tc>
          <w:tcPr>
            <w:tcW w:w="3473" w:type="dxa"/>
            <w:vAlign w:val="center"/>
          </w:tcPr>
          <w:p w:rsidR="001829F1" w:rsidRPr="001A0F3D" w:rsidRDefault="001829F1" w:rsidP="00D0721D">
            <w:pPr>
              <w:rPr>
                <w:rFonts w:ascii="Times New Roman" w:hAnsi="Times New Roman" w:cs="Times New Roman"/>
              </w:rPr>
            </w:pPr>
            <w:r w:rsidRPr="001A0F3D">
              <w:rPr>
                <w:rFonts w:ascii="Times New Roman" w:hAnsi="Times New Roman" w:cs="Times New Roman"/>
              </w:rPr>
              <w:t>преподаватель-организатор ОБЖ</w:t>
            </w:r>
          </w:p>
        </w:tc>
      </w:tr>
      <w:tr w:rsidR="001829F1" w:rsidRPr="001A0F3D" w:rsidTr="00D0721D">
        <w:tc>
          <w:tcPr>
            <w:tcW w:w="1613" w:type="dxa"/>
            <w:vMerge/>
            <w:vAlign w:val="center"/>
          </w:tcPr>
          <w:p w:rsidR="001829F1" w:rsidRPr="001A0F3D" w:rsidRDefault="001829F1" w:rsidP="00D0721D">
            <w:pPr>
              <w:rPr>
                <w:rFonts w:ascii="Times New Roman" w:hAnsi="Times New Roman" w:cs="Times New Roman"/>
              </w:rPr>
            </w:pPr>
          </w:p>
        </w:tc>
        <w:tc>
          <w:tcPr>
            <w:tcW w:w="540" w:type="dxa"/>
            <w:vAlign w:val="center"/>
          </w:tcPr>
          <w:p w:rsidR="001829F1" w:rsidRPr="001A0F3D" w:rsidRDefault="001829F1" w:rsidP="00D0721D">
            <w:pPr>
              <w:rPr>
                <w:rFonts w:ascii="Times New Roman" w:hAnsi="Times New Roman" w:cs="Times New Roman"/>
              </w:rPr>
            </w:pPr>
            <w:r>
              <w:rPr>
                <w:rFonts w:ascii="Times New Roman" w:hAnsi="Times New Roman" w:cs="Times New Roman"/>
              </w:rPr>
              <w:t>2</w:t>
            </w:r>
          </w:p>
        </w:tc>
        <w:tc>
          <w:tcPr>
            <w:tcW w:w="3473" w:type="dxa"/>
            <w:vAlign w:val="center"/>
          </w:tcPr>
          <w:p w:rsidR="001829F1" w:rsidRPr="001A0F3D" w:rsidRDefault="001829F1" w:rsidP="00D0721D">
            <w:pPr>
              <w:rPr>
                <w:rFonts w:ascii="Times New Roman" w:hAnsi="Times New Roman" w:cs="Times New Roman"/>
              </w:rPr>
            </w:pPr>
            <w:r w:rsidRPr="001A0F3D">
              <w:rPr>
                <w:rFonts w:ascii="Times New Roman" w:hAnsi="Times New Roman" w:cs="Times New Roman"/>
              </w:rPr>
              <w:t>Медкова Марина Владимировна</w:t>
            </w:r>
          </w:p>
        </w:tc>
        <w:tc>
          <w:tcPr>
            <w:tcW w:w="3473" w:type="dxa"/>
            <w:vAlign w:val="center"/>
          </w:tcPr>
          <w:p w:rsidR="001829F1" w:rsidRPr="001A0F3D" w:rsidRDefault="001829F1" w:rsidP="00D0721D">
            <w:pPr>
              <w:rPr>
                <w:rFonts w:ascii="Times New Roman" w:hAnsi="Times New Roman" w:cs="Times New Roman"/>
              </w:rPr>
            </w:pPr>
            <w:r w:rsidRPr="001A0F3D">
              <w:rPr>
                <w:rFonts w:ascii="Times New Roman" w:hAnsi="Times New Roman" w:cs="Times New Roman"/>
              </w:rPr>
              <w:t xml:space="preserve">учитель </w:t>
            </w:r>
            <w:r>
              <w:rPr>
                <w:rFonts w:ascii="Times New Roman" w:hAnsi="Times New Roman" w:cs="Times New Roman"/>
              </w:rPr>
              <w:t>географии</w:t>
            </w:r>
          </w:p>
        </w:tc>
      </w:tr>
      <w:tr w:rsidR="001829F1" w:rsidRPr="001A0F3D" w:rsidTr="00D0721D">
        <w:tc>
          <w:tcPr>
            <w:tcW w:w="1613" w:type="dxa"/>
            <w:vMerge/>
            <w:vAlign w:val="center"/>
          </w:tcPr>
          <w:p w:rsidR="001829F1" w:rsidRPr="001A0F3D" w:rsidRDefault="001829F1" w:rsidP="00D0721D">
            <w:pPr>
              <w:rPr>
                <w:rFonts w:ascii="Times New Roman" w:hAnsi="Times New Roman" w:cs="Times New Roman"/>
              </w:rPr>
            </w:pPr>
          </w:p>
        </w:tc>
        <w:tc>
          <w:tcPr>
            <w:tcW w:w="540" w:type="dxa"/>
            <w:vAlign w:val="center"/>
          </w:tcPr>
          <w:p w:rsidR="001829F1" w:rsidRPr="001A0F3D" w:rsidRDefault="001829F1" w:rsidP="00D0721D">
            <w:pPr>
              <w:rPr>
                <w:rFonts w:ascii="Times New Roman" w:hAnsi="Times New Roman" w:cs="Times New Roman"/>
              </w:rPr>
            </w:pPr>
            <w:r>
              <w:rPr>
                <w:rFonts w:ascii="Times New Roman" w:hAnsi="Times New Roman" w:cs="Times New Roman"/>
              </w:rPr>
              <w:t>3</w:t>
            </w:r>
          </w:p>
        </w:tc>
        <w:tc>
          <w:tcPr>
            <w:tcW w:w="3473" w:type="dxa"/>
            <w:vAlign w:val="center"/>
          </w:tcPr>
          <w:p w:rsidR="001829F1" w:rsidRDefault="001829F1" w:rsidP="00D0721D">
            <w:pPr>
              <w:rPr>
                <w:rFonts w:ascii="Times New Roman" w:hAnsi="Times New Roman" w:cs="Times New Roman"/>
              </w:rPr>
            </w:pPr>
            <w:r>
              <w:rPr>
                <w:rFonts w:ascii="Times New Roman" w:hAnsi="Times New Roman" w:cs="Times New Roman"/>
              </w:rPr>
              <w:t xml:space="preserve">Ратникова </w:t>
            </w:r>
          </w:p>
          <w:p w:rsidR="001829F1" w:rsidRPr="001A0F3D" w:rsidRDefault="001829F1" w:rsidP="00D0721D">
            <w:pPr>
              <w:rPr>
                <w:rFonts w:ascii="Times New Roman" w:hAnsi="Times New Roman" w:cs="Times New Roman"/>
              </w:rPr>
            </w:pPr>
            <w:r>
              <w:rPr>
                <w:rFonts w:ascii="Times New Roman" w:hAnsi="Times New Roman" w:cs="Times New Roman"/>
              </w:rPr>
              <w:t>Вера Михайловна</w:t>
            </w:r>
          </w:p>
        </w:tc>
        <w:tc>
          <w:tcPr>
            <w:tcW w:w="3473" w:type="dxa"/>
            <w:vAlign w:val="center"/>
          </w:tcPr>
          <w:p w:rsidR="001829F1" w:rsidRPr="001A0F3D" w:rsidRDefault="001829F1" w:rsidP="00D0721D">
            <w:pPr>
              <w:rPr>
                <w:rFonts w:ascii="Times New Roman" w:hAnsi="Times New Roman" w:cs="Times New Roman"/>
              </w:rPr>
            </w:pPr>
            <w:r>
              <w:rPr>
                <w:rFonts w:ascii="Times New Roman" w:hAnsi="Times New Roman" w:cs="Times New Roman"/>
              </w:rPr>
              <w:t>учитель английского языка</w:t>
            </w:r>
          </w:p>
        </w:tc>
      </w:tr>
    </w:tbl>
    <w:p w:rsidR="001A0F3D" w:rsidRDefault="001A0F3D" w:rsidP="00C736B3">
      <w:pPr>
        <w:jc w:val="both"/>
        <w:rPr>
          <w:rFonts w:ascii="Times New Roman" w:hAnsi="Times New Roman"/>
        </w:rPr>
      </w:pPr>
    </w:p>
    <w:p w:rsidR="001A0F3D" w:rsidRDefault="001A0F3D" w:rsidP="00C736B3">
      <w:pPr>
        <w:jc w:val="both"/>
        <w:rPr>
          <w:rFonts w:ascii="Times New Roman" w:hAnsi="Times New Roman"/>
        </w:rPr>
      </w:pPr>
    </w:p>
    <w:p w:rsidR="00C736B3" w:rsidRPr="00D137A0" w:rsidRDefault="00C736B3" w:rsidP="00C736B3">
      <w:pPr>
        <w:rPr>
          <w:rFonts w:ascii="Times New Roman" w:hAnsi="Times New Roman"/>
          <w:b/>
        </w:rPr>
        <w:sectPr w:rsidR="00C736B3" w:rsidRPr="00D137A0" w:rsidSect="00D8700F">
          <w:footnotePr>
            <w:numRestart w:val="eachPage"/>
          </w:footnotePr>
          <w:pgSz w:w="11906" w:h="16838"/>
          <w:pgMar w:top="1134" w:right="1134" w:bottom="1134" w:left="1134" w:header="709" w:footer="709" w:gutter="0"/>
          <w:cols w:space="708"/>
          <w:docGrid w:linePitch="360"/>
        </w:sectPr>
      </w:pPr>
    </w:p>
    <w:p w:rsidR="00C736B3" w:rsidRPr="00D137A0" w:rsidRDefault="00C736B3" w:rsidP="00C736B3">
      <w:pPr>
        <w:rPr>
          <w:rFonts w:ascii="Times New Roman" w:hAnsi="Times New Roman"/>
          <w:b/>
        </w:rPr>
      </w:pPr>
    </w:p>
    <w:p w:rsidR="00C736B3" w:rsidRDefault="00C736B3" w:rsidP="00C736B3">
      <w:pPr>
        <w:jc w:val="center"/>
        <w:rPr>
          <w:rFonts w:ascii="Times New Roman" w:hAnsi="Times New Roman"/>
          <w:b/>
        </w:rPr>
      </w:pPr>
      <w:r w:rsidRPr="00D137A0">
        <w:rPr>
          <w:rFonts w:ascii="Times New Roman" w:hAnsi="Times New Roman"/>
          <w:b/>
        </w:rPr>
        <w:t>Перспективный график прохождения аттестации педагогическими работниками</w:t>
      </w:r>
    </w:p>
    <w:p w:rsidR="00AE42EE" w:rsidRDefault="00AE42EE" w:rsidP="00C736B3">
      <w:pPr>
        <w:jc w:val="center"/>
        <w:rPr>
          <w:rFonts w:ascii="Times New Roman" w:hAnsi="Times New Roman"/>
          <w:b/>
        </w:rPr>
      </w:pPr>
    </w:p>
    <w:tbl>
      <w:tblPr>
        <w:tblW w:w="1489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2851"/>
        <w:gridCol w:w="2851"/>
        <w:gridCol w:w="2852"/>
        <w:gridCol w:w="2851"/>
        <w:gridCol w:w="2852"/>
      </w:tblGrid>
      <w:tr w:rsidR="00AE42EE" w:rsidRPr="00AE42EE" w:rsidTr="00D0721D">
        <w:tc>
          <w:tcPr>
            <w:tcW w:w="641" w:type="dxa"/>
            <w:vAlign w:val="center"/>
          </w:tcPr>
          <w:p w:rsidR="00AE42EE" w:rsidRPr="00AE42EE" w:rsidRDefault="00AE42EE" w:rsidP="00D0721D">
            <w:pPr>
              <w:jc w:val="center"/>
              <w:rPr>
                <w:rFonts w:ascii="Times New Roman" w:hAnsi="Times New Roman" w:cs="Times New Roman"/>
                <w:b/>
                <w:sz w:val="22"/>
              </w:rPr>
            </w:pPr>
            <w:r w:rsidRPr="00AE42EE">
              <w:rPr>
                <w:rFonts w:ascii="Times New Roman" w:hAnsi="Times New Roman" w:cs="Times New Roman"/>
                <w:b/>
                <w:sz w:val="22"/>
              </w:rPr>
              <w:t>№</w:t>
            </w:r>
          </w:p>
          <w:p w:rsidR="00AE42EE" w:rsidRPr="00AE42EE" w:rsidRDefault="00AE42EE" w:rsidP="00D0721D">
            <w:pPr>
              <w:jc w:val="center"/>
              <w:rPr>
                <w:rFonts w:ascii="Times New Roman" w:hAnsi="Times New Roman" w:cs="Times New Roman"/>
                <w:b/>
                <w:sz w:val="22"/>
              </w:rPr>
            </w:pPr>
            <w:r w:rsidRPr="00AE42EE">
              <w:rPr>
                <w:rFonts w:ascii="Times New Roman" w:hAnsi="Times New Roman" w:cs="Times New Roman"/>
                <w:b/>
                <w:sz w:val="22"/>
              </w:rPr>
              <w:t>п/п</w:t>
            </w:r>
          </w:p>
        </w:tc>
        <w:tc>
          <w:tcPr>
            <w:tcW w:w="2851" w:type="dxa"/>
            <w:vAlign w:val="center"/>
          </w:tcPr>
          <w:p w:rsidR="00AE42EE" w:rsidRPr="00AE42EE" w:rsidRDefault="00AE42EE" w:rsidP="00D0721D">
            <w:pPr>
              <w:jc w:val="center"/>
              <w:rPr>
                <w:rFonts w:ascii="Times New Roman" w:hAnsi="Times New Roman" w:cs="Times New Roman"/>
                <w:b/>
                <w:sz w:val="22"/>
              </w:rPr>
            </w:pPr>
            <w:r w:rsidRPr="00AE42EE">
              <w:rPr>
                <w:rFonts w:ascii="Times New Roman" w:hAnsi="Times New Roman" w:cs="Times New Roman"/>
                <w:b/>
                <w:sz w:val="22"/>
              </w:rPr>
              <w:t>Ф.И.О.</w:t>
            </w:r>
          </w:p>
        </w:tc>
        <w:tc>
          <w:tcPr>
            <w:tcW w:w="2851" w:type="dxa"/>
            <w:vAlign w:val="center"/>
          </w:tcPr>
          <w:p w:rsidR="00AE42EE" w:rsidRPr="00AE42EE" w:rsidRDefault="00AE42EE" w:rsidP="00D0721D">
            <w:pPr>
              <w:jc w:val="center"/>
              <w:rPr>
                <w:rFonts w:ascii="Times New Roman" w:hAnsi="Times New Roman" w:cs="Times New Roman"/>
                <w:b/>
                <w:sz w:val="22"/>
              </w:rPr>
            </w:pPr>
            <w:r w:rsidRPr="00AE42EE">
              <w:rPr>
                <w:rFonts w:ascii="Times New Roman" w:hAnsi="Times New Roman" w:cs="Times New Roman"/>
                <w:b/>
                <w:sz w:val="22"/>
              </w:rPr>
              <w:t>Занимаемая должность</w:t>
            </w:r>
          </w:p>
        </w:tc>
        <w:tc>
          <w:tcPr>
            <w:tcW w:w="2852" w:type="dxa"/>
            <w:vAlign w:val="center"/>
          </w:tcPr>
          <w:p w:rsidR="00AE42EE" w:rsidRPr="00AE42EE" w:rsidRDefault="00AE42EE" w:rsidP="00D0721D">
            <w:pPr>
              <w:jc w:val="center"/>
              <w:rPr>
                <w:rFonts w:ascii="Times New Roman" w:hAnsi="Times New Roman" w:cs="Times New Roman"/>
                <w:b/>
                <w:sz w:val="22"/>
              </w:rPr>
            </w:pPr>
            <w:r w:rsidRPr="00AE42EE">
              <w:rPr>
                <w:rFonts w:ascii="Times New Roman" w:hAnsi="Times New Roman" w:cs="Times New Roman"/>
                <w:b/>
                <w:sz w:val="22"/>
              </w:rPr>
              <w:t>Должность, по которой аттестовывался</w:t>
            </w:r>
          </w:p>
        </w:tc>
        <w:tc>
          <w:tcPr>
            <w:tcW w:w="2851" w:type="dxa"/>
            <w:vAlign w:val="center"/>
          </w:tcPr>
          <w:p w:rsidR="00AE42EE" w:rsidRPr="00AE42EE" w:rsidRDefault="00AE42EE" w:rsidP="00D0721D">
            <w:pPr>
              <w:jc w:val="center"/>
              <w:rPr>
                <w:rFonts w:ascii="Times New Roman" w:hAnsi="Times New Roman" w:cs="Times New Roman"/>
                <w:b/>
                <w:sz w:val="22"/>
              </w:rPr>
            </w:pPr>
            <w:r w:rsidRPr="00AE42EE">
              <w:rPr>
                <w:rFonts w:ascii="Times New Roman" w:hAnsi="Times New Roman" w:cs="Times New Roman"/>
                <w:b/>
                <w:sz w:val="22"/>
              </w:rPr>
              <w:t>Срок последней аттестации</w:t>
            </w:r>
          </w:p>
        </w:tc>
        <w:tc>
          <w:tcPr>
            <w:tcW w:w="2852" w:type="dxa"/>
            <w:vAlign w:val="center"/>
          </w:tcPr>
          <w:p w:rsidR="00AE42EE" w:rsidRPr="00AE42EE" w:rsidRDefault="00AE42EE" w:rsidP="00D0721D">
            <w:pPr>
              <w:jc w:val="center"/>
              <w:rPr>
                <w:rFonts w:ascii="Times New Roman" w:hAnsi="Times New Roman" w:cs="Times New Roman"/>
                <w:b/>
                <w:sz w:val="22"/>
              </w:rPr>
            </w:pPr>
            <w:r w:rsidRPr="00AE42EE">
              <w:rPr>
                <w:rFonts w:ascii="Times New Roman" w:hAnsi="Times New Roman" w:cs="Times New Roman"/>
                <w:b/>
                <w:sz w:val="22"/>
              </w:rPr>
              <w:t>Срок планируемой аттестации</w:t>
            </w:r>
          </w:p>
        </w:tc>
      </w:tr>
      <w:tr w:rsidR="00AE42EE" w:rsidRPr="00AE42EE" w:rsidTr="00D0721D">
        <w:trPr>
          <w:trHeight w:val="663"/>
        </w:trPr>
        <w:tc>
          <w:tcPr>
            <w:tcW w:w="64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1</w:t>
            </w:r>
          </w:p>
        </w:tc>
        <w:tc>
          <w:tcPr>
            <w:tcW w:w="285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Буяновская Ирина Николаевна</w:t>
            </w:r>
          </w:p>
        </w:tc>
        <w:tc>
          <w:tcPr>
            <w:tcW w:w="2851" w:type="dxa"/>
            <w:vMerge w:val="restart"/>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начальных классов, воспитатель ГПД</w:t>
            </w: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начальных классов</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25.12.2011</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Декабрь 2016</w:t>
            </w:r>
          </w:p>
        </w:tc>
      </w:tr>
      <w:tr w:rsidR="00AE42EE" w:rsidRPr="00AE42EE" w:rsidTr="00D0721D">
        <w:trPr>
          <w:trHeight w:val="663"/>
        </w:trPr>
        <w:tc>
          <w:tcPr>
            <w:tcW w:w="641" w:type="dxa"/>
            <w:vMerge/>
            <w:vAlign w:val="center"/>
          </w:tcPr>
          <w:p w:rsidR="00AE42EE" w:rsidRPr="00AE42EE" w:rsidRDefault="00AE42EE" w:rsidP="00D0721D">
            <w:pPr>
              <w:rPr>
                <w:rFonts w:ascii="Times New Roman" w:hAnsi="Times New Roman" w:cs="Times New Roman"/>
              </w:rPr>
            </w:pPr>
          </w:p>
        </w:tc>
        <w:tc>
          <w:tcPr>
            <w:tcW w:w="2851" w:type="dxa"/>
            <w:vMerge/>
          </w:tcPr>
          <w:p w:rsidR="00AE42EE" w:rsidRPr="00AE42EE" w:rsidRDefault="00AE42EE" w:rsidP="00D0721D">
            <w:pPr>
              <w:rPr>
                <w:rFonts w:ascii="Times New Roman" w:hAnsi="Times New Roman" w:cs="Times New Roman"/>
              </w:rPr>
            </w:pPr>
          </w:p>
        </w:tc>
        <w:tc>
          <w:tcPr>
            <w:tcW w:w="2851" w:type="dxa"/>
            <w:vMerge/>
            <w:vAlign w:val="center"/>
          </w:tcPr>
          <w:p w:rsidR="00AE42EE" w:rsidRPr="00AE42EE" w:rsidRDefault="00AE42EE" w:rsidP="00D0721D">
            <w:pPr>
              <w:jc w:val="center"/>
              <w:rPr>
                <w:rFonts w:ascii="Times New Roman" w:hAnsi="Times New Roman" w:cs="Times New Roman"/>
              </w:rPr>
            </w:pP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Воспитатель ГПД</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 xml:space="preserve">26.12.2013 </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Декабрь 2018</w:t>
            </w:r>
          </w:p>
        </w:tc>
      </w:tr>
      <w:tr w:rsidR="00AE42EE" w:rsidRPr="00AE42EE" w:rsidTr="00D0721D">
        <w:trPr>
          <w:trHeight w:val="663"/>
        </w:trPr>
        <w:tc>
          <w:tcPr>
            <w:tcW w:w="64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2</w:t>
            </w:r>
          </w:p>
        </w:tc>
        <w:tc>
          <w:tcPr>
            <w:tcW w:w="285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Василенко Елена Михайловна</w:t>
            </w:r>
          </w:p>
        </w:tc>
        <w:tc>
          <w:tcPr>
            <w:tcW w:w="2851" w:type="dxa"/>
            <w:vMerge w:val="restart"/>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ЗДУВР,</w:t>
            </w:r>
          </w:p>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биологии, химии</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 xml:space="preserve">Учитель биологии, химии </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 xml:space="preserve">19.12.2013   </w:t>
            </w:r>
          </w:p>
          <w:p w:rsidR="00AE42EE" w:rsidRPr="00AE42EE" w:rsidRDefault="00AE42EE" w:rsidP="00D0721D">
            <w:pPr>
              <w:rPr>
                <w:rFonts w:ascii="Times New Roman" w:hAnsi="Times New Roman" w:cs="Times New Roman"/>
              </w:rPr>
            </w:pPr>
            <w:r w:rsidRPr="00AE42EE">
              <w:rPr>
                <w:rFonts w:ascii="Times New Roman" w:hAnsi="Times New Roman" w:cs="Times New Roman"/>
              </w:rPr>
              <w:t xml:space="preserve">(высшая категория)     </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Декабрь 2018</w:t>
            </w:r>
          </w:p>
        </w:tc>
      </w:tr>
      <w:tr w:rsidR="00AE42EE" w:rsidRPr="00AE42EE" w:rsidTr="00D0721D">
        <w:tc>
          <w:tcPr>
            <w:tcW w:w="641" w:type="dxa"/>
            <w:vMerge/>
          </w:tcPr>
          <w:p w:rsidR="00AE42EE" w:rsidRPr="00AE42EE" w:rsidRDefault="00AE42EE" w:rsidP="00D0721D">
            <w:pPr>
              <w:rPr>
                <w:rFonts w:ascii="Times New Roman" w:hAnsi="Times New Roman" w:cs="Times New Roman"/>
              </w:rPr>
            </w:pPr>
          </w:p>
        </w:tc>
        <w:tc>
          <w:tcPr>
            <w:tcW w:w="2851" w:type="dxa"/>
            <w:vMerge/>
          </w:tcPr>
          <w:p w:rsidR="00AE42EE" w:rsidRPr="00AE42EE" w:rsidRDefault="00AE42EE" w:rsidP="00D0721D">
            <w:pPr>
              <w:rPr>
                <w:rFonts w:ascii="Times New Roman" w:hAnsi="Times New Roman" w:cs="Times New Roman"/>
              </w:rPr>
            </w:pPr>
          </w:p>
        </w:tc>
        <w:tc>
          <w:tcPr>
            <w:tcW w:w="2851" w:type="dxa"/>
            <w:vMerge/>
            <w:vAlign w:val="center"/>
          </w:tcPr>
          <w:p w:rsidR="00AE42EE" w:rsidRPr="00AE42EE" w:rsidRDefault="00AE42EE" w:rsidP="00D0721D">
            <w:pPr>
              <w:jc w:val="center"/>
              <w:rPr>
                <w:rFonts w:ascii="Times New Roman" w:hAnsi="Times New Roman" w:cs="Times New Roman"/>
              </w:rPr>
            </w:pP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ЗДУВР</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30.05.2014</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Май 2019</w:t>
            </w:r>
          </w:p>
        </w:tc>
      </w:tr>
      <w:tr w:rsidR="00AE42EE" w:rsidRPr="00AE42EE" w:rsidTr="00D0721D">
        <w:tc>
          <w:tcPr>
            <w:tcW w:w="64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3</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Данилушкина Надежда Николаевна</w:t>
            </w:r>
          </w:p>
        </w:tc>
        <w:tc>
          <w:tcPr>
            <w:tcW w:w="2851"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русского языка и литературы</w:t>
            </w: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русского языка и литературы</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26.11.2015</w:t>
            </w:r>
          </w:p>
          <w:p w:rsidR="00AE42EE" w:rsidRPr="00AE42EE" w:rsidRDefault="00AE42EE" w:rsidP="00D0721D">
            <w:pPr>
              <w:rPr>
                <w:rFonts w:ascii="Times New Roman" w:hAnsi="Times New Roman" w:cs="Times New Roman"/>
              </w:rPr>
            </w:pPr>
            <w:r w:rsidRPr="00AE42EE">
              <w:rPr>
                <w:rFonts w:ascii="Times New Roman" w:hAnsi="Times New Roman" w:cs="Times New Roman"/>
              </w:rPr>
              <w:t>(высшая категория)</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Ноябрь 2020</w:t>
            </w:r>
          </w:p>
        </w:tc>
      </w:tr>
      <w:tr w:rsidR="00AE42EE" w:rsidRPr="00AE42EE" w:rsidTr="00D0721D">
        <w:tc>
          <w:tcPr>
            <w:tcW w:w="64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4</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Климаков Игорь Вячеславович</w:t>
            </w:r>
          </w:p>
        </w:tc>
        <w:tc>
          <w:tcPr>
            <w:tcW w:w="2851"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математики</w:t>
            </w: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математики</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28.04.2014</w:t>
            </w:r>
          </w:p>
          <w:p w:rsidR="00AE42EE" w:rsidRPr="00AE42EE" w:rsidRDefault="00AE42EE" w:rsidP="00D0721D">
            <w:pPr>
              <w:rPr>
                <w:rFonts w:ascii="Times New Roman" w:hAnsi="Times New Roman" w:cs="Times New Roman"/>
              </w:rPr>
            </w:pPr>
            <w:r w:rsidRPr="00AE42EE">
              <w:rPr>
                <w:rFonts w:ascii="Times New Roman" w:hAnsi="Times New Roman" w:cs="Times New Roman"/>
              </w:rPr>
              <w:t>(I категория)</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Апрель 2019</w:t>
            </w:r>
          </w:p>
        </w:tc>
      </w:tr>
      <w:tr w:rsidR="00AE42EE" w:rsidRPr="00AE42EE" w:rsidTr="00D0721D">
        <w:tc>
          <w:tcPr>
            <w:tcW w:w="64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5</w:t>
            </w:r>
          </w:p>
        </w:tc>
        <w:tc>
          <w:tcPr>
            <w:tcW w:w="285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Корнеева Наталия Александровна</w:t>
            </w:r>
          </w:p>
        </w:tc>
        <w:tc>
          <w:tcPr>
            <w:tcW w:w="2851" w:type="dxa"/>
            <w:vMerge w:val="restart"/>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Директор,</w:t>
            </w:r>
          </w:p>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русского языка и литературы</w:t>
            </w: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русского языка и литературы</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29.01.2013</w:t>
            </w:r>
          </w:p>
          <w:p w:rsidR="00AE42EE" w:rsidRPr="00AE42EE" w:rsidRDefault="00AE42EE" w:rsidP="00D0721D">
            <w:pPr>
              <w:rPr>
                <w:rFonts w:ascii="Times New Roman" w:hAnsi="Times New Roman" w:cs="Times New Roman"/>
              </w:rPr>
            </w:pPr>
            <w:r w:rsidRPr="00AE42EE">
              <w:rPr>
                <w:rFonts w:ascii="Times New Roman" w:hAnsi="Times New Roman" w:cs="Times New Roman"/>
              </w:rPr>
              <w:t>(I категория)</w:t>
            </w:r>
          </w:p>
        </w:tc>
        <w:tc>
          <w:tcPr>
            <w:tcW w:w="2852"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Январь 2018</w:t>
            </w:r>
          </w:p>
          <w:p w:rsidR="00AE42EE" w:rsidRPr="00AE42EE" w:rsidRDefault="00AE42EE" w:rsidP="00D0721D">
            <w:pPr>
              <w:rPr>
                <w:rFonts w:ascii="Times New Roman" w:hAnsi="Times New Roman" w:cs="Times New Roman"/>
              </w:rPr>
            </w:pPr>
            <w:r w:rsidRPr="00AE42EE">
              <w:rPr>
                <w:rFonts w:ascii="Times New Roman" w:hAnsi="Times New Roman" w:cs="Times New Roman"/>
              </w:rPr>
              <w:t>(I категория)</w:t>
            </w:r>
          </w:p>
        </w:tc>
      </w:tr>
      <w:tr w:rsidR="00AE42EE" w:rsidRPr="00AE42EE" w:rsidTr="00D0721D">
        <w:tc>
          <w:tcPr>
            <w:tcW w:w="641" w:type="dxa"/>
            <w:vMerge/>
          </w:tcPr>
          <w:p w:rsidR="00AE42EE" w:rsidRPr="00AE42EE" w:rsidRDefault="00AE42EE" w:rsidP="00D0721D">
            <w:pPr>
              <w:rPr>
                <w:rFonts w:ascii="Times New Roman" w:hAnsi="Times New Roman" w:cs="Times New Roman"/>
              </w:rPr>
            </w:pPr>
          </w:p>
        </w:tc>
        <w:tc>
          <w:tcPr>
            <w:tcW w:w="2851" w:type="dxa"/>
            <w:vMerge/>
          </w:tcPr>
          <w:p w:rsidR="00AE42EE" w:rsidRPr="00AE42EE" w:rsidRDefault="00AE42EE" w:rsidP="00D0721D">
            <w:pPr>
              <w:rPr>
                <w:rFonts w:ascii="Times New Roman" w:hAnsi="Times New Roman" w:cs="Times New Roman"/>
              </w:rPr>
            </w:pPr>
          </w:p>
        </w:tc>
        <w:tc>
          <w:tcPr>
            <w:tcW w:w="2851" w:type="dxa"/>
            <w:vMerge/>
            <w:vAlign w:val="center"/>
          </w:tcPr>
          <w:p w:rsidR="00AE42EE" w:rsidRPr="00AE42EE" w:rsidRDefault="00AE42EE" w:rsidP="00D0721D">
            <w:pPr>
              <w:jc w:val="center"/>
              <w:rPr>
                <w:rFonts w:ascii="Times New Roman" w:hAnsi="Times New Roman" w:cs="Times New Roman"/>
              </w:rPr>
            </w:pP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Руководитель</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24.01.2014</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Январь 2019</w:t>
            </w:r>
          </w:p>
        </w:tc>
      </w:tr>
      <w:tr w:rsidR="00AE42EE" w:rsidRPr="00AE42EE" w:rsidTr="00D0721D">
        <w:tc>
          <w:tcPr>
            <w:tcW w:w="641" w:type="dxa"/>
            <w:vMerge w:val="restart"/>
          </w:tcPr>
          <w:p w:rsidR="00AE42EE" w:rsidRPr="00AE42EE" w:rsidRDefault="00AE42EE" w:rsidP="00D0721D">
            <w:pPr>
              <w:rPr>
                <w:rFonts w:ascii="Times New Roman" w:hAnsi="Times New Roman" w:cs="Times New Roman"/>
              </w:rPr>
            </w:pPr>
            <w:r w:rsidRPr="00AE42EE">
              <w:rPr>
                <w:rFonts w:ascii="Times New Roman" w:hAnsi="Times New Roman" w:cs="Times New Roman"/>
              </w:rPr>
              <w:t>6</w:t>
            </w:r>
          </w:p>
        </w:tc>
        <w:tc>
          <w:tcPr>
            <w:tcW w:w="2851" w:type="dxa"/>
            <w:vMerge w:val="restart"/>
          </w:tcPr>
          <w:p w:rsidR="00AE42EE" w:rsidRPr="00AE42EE" w:rsidRDefault="00AE42EE" w:rsidP="00D0721D">
            <w:pPr>
              <w:rPr>
                <w:rFonts w:ascii="Times New Roman" w:hAnsi="Times New Roman" w:cs="Times New Roman"/>
              </w:rPr>
            </w:pPr>
            <w:r w:rsidRPr="00AE42EE">
              <w:rPr>
                <w:rFonts w:ascii="Times New Roman" w:hAnsi="Times New Roman" w:cs="Times New Roman"/>
              </w:rPr>
              <w:t>Красавина Елена Александровна</w:t>
            </w:r>
          </w:p>
        </w:tc>
        <w:tc>
          <w:tcPr>
            <w:tcW w:w="2851" w:type="dxa"/>
            <w:vMerge w:val="restart"/>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истории и обществознания, воспитатель ГПД</w:t>
            </w:r>
          </w:p>
        </w:tc>
        <w:tc>
          <w:tcPr>
            <w:tcW w:w="2852"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Учитель истории и обществознания</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31.08.2015</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tcPr>
          <w:p w:rsidR="00AE42EE" w:rsidRPr="00AE42EE" w:rsidRDefault="00AE42EE" w:rsidP="00D0721D">
            <w:pPr>
              <w:rPr>
                <w:rFonts w:ascii="Times New Roman" w:hAnsi="Times New Roman" w:cs="Times New Roman"/>
                <w:lang w:eastAsia="en-US"/>
              </w:rPr>
            </w:pPr>
            <w:r w:rsidRPr="00AE42EE">
              <w:rPr>
                <w:rFonts w:ascii="Times New Roman" w:hAnsi="Times New Roman" w:cs="Times New Roman"/>
                <w:lang w:eastAsia="en-US"/>
              </w:rPr>
              <w:t xml:space="preserve">Декабрь 2016 г. </w:t>
            </w:r>
          </w:p>
          <w:p w:rsidR="00AE42EE" w:rsidRPr="00AE42EE" w:rsidRDefault="00AE42EE" w:rsidP="00D0721D">
            <w:pPr>
              <w:rPr>
                <w:rFonts w:ascii="Times New Roman" w:hAnsi="Times New Roman" w:cs="Times New Roman"/>
              </w:rPr>
            </w:pPr>
            <w:r w:rsidRPr="00AE42EE">
              <w:rPr>
                <w:rFonts w:ascii="Times New Roman" w:hAnsi="Times New Roman" w:cs="Times New Roman"/>
              </w:rPr>
              <w:t>(I категория)</w:t>
            </w:r>
          </w:p>
        </w:tc>
      </w:tr>
      <w:tr w:rsidR="00AE42EE" w:rsidRPr="00AE42EE" w:rsidTr="00D0721D">
        <w:tc>
          <w:tcPr>
            <w:tcW w:w="641" w:type="dxa"/>
            <w:vMerge/>
          </w:tcPr>
          <w:p w:rsidR="00AE42EE" w:rsidRPr="00AE42EE" w:rsidRDefault="00AE42EE" w:rsidP="00D0721D">
            <w:pPr>
              <w:rPr>
                <w:rFonts w:ascii="Times New Roman" w:hAnsi="Times New Roman" w:cs="Times New Roman"/>
              </w:rPr>
            </w:pPr>
          </w:p>
        </w:tc>
        <w:tc>
          <w:tcPr>
            <w:tcW w:w="2851" w:type="dxa"/>
            <w:vMerge/>
          </w:tcPr>
          <w:p w:rsidR="00AE42EE" w:rsidRPr="00AE42EE" w:rsidRDefault="00AE42EE" w:rsidP="00D0721D">
            <w:pPr>
              <w:rPr>
                <w:rFonts w:ascii="Times New Roman" w:hAnsi="Times New Roman" w:cs="Times New Roman"/>
              </w:rPr>
            </w:pPr>
          </w:p>
        </w:tc>
        <w:tc>
          <w:tcPr>
            <w:tcW w:w="2851" w:type="dxa"/>
            <w:vMerge/>
            <w:vAlign w:val="center"/>
          </w:tcPr>
          <w:p w:rsidR="00AE42EE" w:rsidRPr="00AE42EE" w:rsidRDefault="00AE42EE" w:rsidP="00D0721D">
            <w:pPr>
              <w:jc w:val="center"/>
              <w:rPr>
                <w:rFonts w:ascii="Times New Roman" w:hAnsi="Times New Roman" w:cs="Times New Roman"/>
              </w:rPr>
            </w:pP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Воспитатель ГПД</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31.08.2015</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 xml:space="preserve">Август 2020 </w:t>
            </w:r>
          </w:p>
        </w:tc>
      </w:tr>
      <w:tr w:rsidR="00AE42EE" w:rsidRPr="00AE42EE" w:rsidTr="00D0721D">
        <w:tc>
          <w:tcPr>
            <w:tcW w:w="64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7</w:t>
            </w:r>
          </w:p>
        </w:tc>
        <w:tc>
          <w:tcPr>
            <w:tcW w:w="285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Крючкова Елена Николаевна</w:t>
            </w:r>
          </w:p>
        </w:tc>
        <w:tc>
          <w:tcPr>
            <w:tcW w:w="2851" w:type="dxa"/>
            <w:vMerge w:val="restart"/>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 xml:space="preserve">Учитель начальных классов, воспитатель </w:t>
            </w:r>
            <w:r w:rsidRPr="00AE42EE">
              <w:rPr>
                <w:rFonts w:ascii="Times New Roman" w:hAnsi="Times New Roman" w:cs="Times New Roman"/>
              </w:rPr>
              <w:lastRenderedPageBreak/>
              <w:t>ГПД</w:t>
            </w: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lastRenderedPageBreak/>
              <w:t>Учитель начальных классов</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25.12.2011</w:t>
            </w:r>
          </w:p>
          <w:p w:rsidR="00AE42EE" w:rsidRPr="00AE42EE" w:rsidRDefault="00AE42EE" w:rsidP="00D0721D">
            <w:pPr>
              <w:rPr>
                <w:rFonts w:ascii="Times New Roman" w:hAnsi="Times New Roman" w:cs="Times New Roman"/>
              </w:rPr>
            </w:pPr>
            <w:r w:rsidRPr="00AE42EE">
              <w:rPr>
                <w:rFonts w:ascii="Times New Roman" w:hAnsi="Times New Roman" w:cs="Times New Roman"/>
              </w:rPr>
              <w:t xml:space="preserve">(соответствие </w:t>
            </w:r>
            <w:r w:rsidRPr="00AE42EE">
              <w:rPr>
                <w:rFonts w:ascii="Times New Roman" w:hAnsi="Times New Roman" w:cs="Times New Roman"/>
              </w:rPr>
              <w:lastRenderedPageBreak/>
              <w:t>занимаемой должности)</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lastRenderedPageBreak/>
              <w:t>Декабрь 2016</w:t>
            </w:r>
          </w:p>
        </w:tc>
      </w:tr>
      <w:tr w:rsidR="00AE42EE" w:rsidRPr="00AE42EE" w:rsidTr="00D0721D">
        <w:trPr>
          <w:trHeight w:val="545"/>
        </w:trPr>
        <w:tc>
          <w:tcPr>
            <w:tcW w:w="641" w:type="dxa"/>
            <w:vMerge/>
            <w:vAlign w:val="center"/>
          </w:tcPr>
          <w:p w:rsidR="00AE42EE" w:rsidRPr="00AE42EE" w:rsidRDefault="00AE42EE" w:rsidP="00D0721D">
            <w:pPr>
              <w:rPr>
                <w:rFonts w:ascii="Times New Roman" w:hAnsi="Times New Roman" w:cs="Times New Roman"/>
              </w:rPr>
            </w:pPr>
          </w:p>
        </w:tc>
        <w:tc>
          <w:tcPr>
            <w:tcW w:w="2851" w:type="dxa"/>
            <w:vMerge/>
            <w:vAlign w:val="center"/>
          </w:tcPr>
          <w:p w:rsidR="00AE42EE" w:rsidRPr="00AE42EE" w:rsidRDefault="00AE42EE" w:rsidP="00D0721D">
            <w:pPr>
              <w:rPr>
                <w:rFonts w:ascii="Times New Roman" w:hAnsi="Times New Roman" w:cs="Times New Roman"/>
              </w:rPr>
            </w:pPr>
          </w:p>
        </w:tc>
        <w:tc>
          <w:tcPr>
            <w:tcW w:w="2851" w:type="dxa"/>
            <w:vMerge/>
            <w:vAlign w:val="center"/>
          </w:tcPr>
          <w:p w:rsidR="00AE42EE" w:rsidRPr="00AE42EE" w:rsidRDefault="00AE42EE" w:rsidP="00D0721D">
            <w:pPr>
              <w:jc w:val="center"/>
              <w:rPr>
                <w:rFonts w:ascii="Times New Roman" w:hAnsi="Times New Roman" w:cs="Times New Roman"/>
              </w:rPr>
            </w:pP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Воспитатель ГПД</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26.12.2013</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Декабрь 2018</w:t>
            </w:r>
          </w:p>
        </w:tc>
      </w:tr>
      <w:tr w:rsidR="00AE42EE" w:rsidRPr="00AE42EE" w:rsidTr="00D0721D">
        <w:tc>
          <w:tcPr>
            <w:tcW w:w="64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8</w:t>
            </w:r>
          </w:p>
        </w:tc>
        <w:tc>
          <w:tcPr>
            <w:tcW w:w="285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Купцова Елена Владимировна</w:t>
            </w:r>
          </w:p>
        </w:tc>
        <w:tc>
          <w:tcPr>
            <w:tcW w:w="2851" w:type="dxa"/>
            <w:vMerge w:val="restart"/>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начальных классов, воспитатель ГПД</w:t>
            </w: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начальных классов</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15.09. 2015</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Сентябрь 2020</w:t>
            </w:r>
          </w:p>
        </w:tc>
      </w:tr>
      <w:tr w:rsidR="00AE42EE" w:rsidRPr="00AE42EE" w:rsidTr="00D0721D">
        <w:tc>
          <w:tcPr>
            <w:tcW w:w="641" w:type="dxa"/>
            <w:vMerge/>
            <w:vAlign w:val="center"/>
          </w:tcPr>
          <w:p w:rsidR="00AE42EE" w:rsidRPr="00AE42EE" w:rsidRDefault="00AE42EE" w:rsidP="00D0721D">
            <w:pPr>
              <w:rPr>
                <w:rFonts w:ascii="Times New Roman" w:hAnsi="Times New Roman" w:cs="Times New Roman"/>
              </w:rPr>
            </w:pPr>
          </w:p>
        </w:tc>
        <w:tc>
          <w:tcPr>
            <w:tcW w:w="2851" w:type="dxa"/>
            <w:vMerge/>
            <w:vAlign w:val="center"/>
          </w:tcPr>
          <w:p w:rsidR="00AE42EE" w:rsidRPr="00AE42EE" w:rsidRDefault="00AE42EE" w:rsidP="00D0721D">
            <w:pPr>
              <w:rPr>
                <w:rFonts w:ascii="Times New Roman" w:hAnsi="Times New Roman" w:cs="Times New Roman"/>
              </w:rPr>
            </w:pPr>
          </w:p>
        </w:tc>
        <w:tc>
          <w:tcPr>
            <w:tcW w:w="2851" w:type="dxa"/>
            <w:vMerge/>
            <w:vAlign w:val="center"/>
          </w:tcPr>
          <w:p w:rsidR="00AE42EE" w:rsidRPr="00AE42EE" w:rsidRDefault="00AE42EE" w:rsidP="00D0721D">
            <w:pPr>
              <w:jc w:val="center"/>
              <w:rPr>
                <w:rFonts w:ascii="Times New Roman" w:hAnsi="Times New Roman" w:cs="Times New Roman"/>
              </w:rPr>
            </w:pP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Воспитатель ГПД</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15.09. 2015</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vMerge/>
            <w:vAlign w:val="center"/>
          </w:tcPr>
          <w:p w:rsidR="00AE42EE" w:rsidRPr="00AE42EE" w:rsidRDefault="00AE42EE" w:rsidP="00D0721D">
            <w:pPr>
              <w:rPr>
                <w:rFonts w:ascii="Times New Roman" w:hAnsi="Times New Roman" w:cs="Times New Roman"/>
              </w:rPr>
            </w:pPr>
          </w:p>
        </w:tc>
      </w:tr>
      <w:tr w:rsidR="00AE42EE" w:rsidRPr="00AE42EE" w:rsidTr="00D0721D">
        <w:tc>
          <w:tcPr>
            <w:tcW w:w="64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9</w:t>
            </w:r>
          </w:p>
        </w:tc>
        <w:tc>
          <w:tcPr>
            <w:tcW w:w="285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Медкова Марина Владимировна</w:t>
            </w:r>
          </w:p>
        </w:tc>
        <w:tc>
          <w:tcPr>
            <w:tcW w:w="2851" w:type="dxa"/>
            <w:vMerge w:val="restart"/>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географии, старшая вожатая</w:t>
            </w: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географии</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13.02.2012</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Февраль 2017</w:t>
            </w:r>
          </w:p>
        </w:tc>
      </w:tr>
      <w:tr w:rsidR="00AE42EE" w:rsidRPr="00AE42EE" w:rsidTr="00D0721D">
        <w:tc>
          <w:tcPr>
            <w:tcW w:w="641" w:type="dxa"/>
            <w:vMerge/>
          </w:tcPr>
          <w:p w:rsidR="00AE42EE" w:rsidRPr="00AE42EE" w:rsidRDefault="00AE42EE" w:rsidP="00D0721D">
            <w:pPr>
              <w:rPr>
                <w:rFonts w:ascii="Times New Roman" w:hAnsi="Times New Roman" w:cs="Times New Roman"/>
              </w:rPr>
            </w:pPr>
          </w:p>
        </w:tc>
        <w:tc>
          <w:tcPr>
            <w:tcW w:w="2851" w:type="dxa"/>
            <w:vMerge/>
          </w:tcPr>
          <w:p w:rsidR="00AE42EE" w:rsidRPr="00AE42EE" w:rsidRDefault="00AE42EE" w:rsidP="00D0721D">
            <w:pPr>
              <w:rPr>
                <w:rFonts w:ascii="Times New Roman" w:hAnsi="Times New Roman" w:cs="Times New Roman"/>
              </w:rPr>
            </w:pPr>
          </w:p>
        </w:tc>
        <w:tc>
          <w:tcPr>
            <w:tcW w:w="2851" w:type="dxa"/>
            <w:vMerge/>
            <w:vAlign w:val="center"/>
          </w:tcPr>
          <w:p w:rsidR="00AE42EE" w:rsidRPr="00AE42EE" w:rsidRDefault="00AE42EE" w:rsidP="00D0721D">
            <w:pPr>
              <w:jc w:val="center"/>
              <w:rPr>
                <w:rFonts w:ascii="Times New Roman" w:hAnsi="Times New Roman" w:cs="Times New Roman"/>
              </w:rPr>
            </w:pP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Старшая вожатая</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27.03.2014</w:t>
            </w:r>
          </w:p>
          <w:p w:rsidR="00AE42EE" w:rsidRPr="00AE42EE" w:rsidRDefault="00AE42EE" w:rsidP="00D0721D">
            <w:pPr>
              <w:rPr>
                <w:rFonts w:ascii="Times New Roman" w:hAnsi="Times New Roman" w:cs="Times New Roman"/>
              </w:rPr>
            </w:pPr>
            <w:r w:rsidRPr="00AE42EE">
              <w:rPr>
                <w:rFonts w:ascii="Times New Roman" w:hAnsi="Times New Roman" w:cs="Times New Roman"/>
              </w:rPr>
              <w:t>(высшая категория)</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Март 2019</w:t>
            </w:r>
          </w:p>
        </w:tc>
      </w:tr>
      <w:tr w:rsidR="00AE42EE" w:rsidRPr="00AE42EE" w:rsidTr="00D0721D">
        <w:tc>
          <w:tcPr>
            <w:tcW w:w="64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10</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Медкова Светлана Владимировна</w:t>
            </w:r>
          </w:p>
        </w:tc>
        <w:tc>
          <w:tcPr>
            <w:tcW w:w="2851"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физкультуры</w:t>
            </w: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физкультуры</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25.12.2011</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Декабрь 2016</w:t>
            </w:r>
          </w:p>
        </w:tc>
      </w:tr>
      <w:tr w:rsidR="00AE42EE" w:rsidRPr="00AE42EE" w:rsidTr="00D0721D">
        <w:tc>
          <w:tcPr>
            <w:tcW w:w="64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11</w:t>
            </w:r>
          </w:p>
        </w:tc>
        <w:tc>
          <w:tcPr>
            <w:tcW w:w="285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 xml:space="preserve">Мелёхина Ирина </w:t>
            </w:r>
          </w:p>
          <w:p w:rsidR="00AE42EE" w:rsidRPr="00AE42EE" w:rsidRDefault="00AE42EE" w:rsidP="00D0721D">
            <w:pPr>
              <w:rPr>
                <w:rFonts w:ascii="Times New Roman" w:hAnsi="Times New Roman" w:cs="Times New Roman"/>
              </w:rPr>
            </w:pPr>
            <w:r w:rsidRPr="00AE42EE">
              <w:rPr>
                <w:rFonts w:ascii="Times New Roman" w:hAnsi="Times New Roman" w:cs="Times New Roman"/>
              </w:rPr>
              <w:t>Сергеевна</w:t>
            </w:r>
          </w:p>
        </w:tc>
        <w:tc>
          <w:tcPr>
            <w:tcW w:w="2851" w:type="dxa"/>
            <w:vMerge w:val="restart"/>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начальных классов, воспитатель ГПД</w:t>
            </w: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начальных классов</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13.02.2012</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Февраль 2017</w:t>
            </w:r>
          </w:p>
        </w:tc>
      </w:tr>
      <w:tr w:rsidR="00AE42EE" w:rsidRPr="00AE42EE" w:rsidTr="00D0721D">
        <w:tc>
          <w:tcPr>
            <w:tcW w:w="641" w:type="dxa"/>
            <w:vMerge/>
          </w:tcPr>
          <w:p w:rsidR="00AE42EE" w:rsidRPr="00AE42EE" w:rsidRDefault="00AE42EE" w:rsidP="00D0721D">
            <w:pPr>
              <w:rPr>
                <w:rFonts w:ascii="Times New Roman" w:hAnsi="Times New Roman" w:cs="Times New Roman"/>
              </w:rPr>
            </w:pPr>
          </w:p>
        </w:tc>
        <w:tc>
          <w:tcPr>
            <w:tcW w:w="2851" w:type="dxa"/>
            <w:vMerge/>
          </w:tcPr>
          <w:p w:rsidR="00AE42EE" w:rsidRPr="00AE42EE" w:rsidRDefault="00AE42EE" w:rsidP="00D0721D">
            <w:pPr>
              <w:rPr>
                <w:rFonts w:ascii="Times New Roman" w:hAnsi="Times New Roman" w:cs="Times New Roman"/>
              </w:rPr>
            </w:pPr>
          </w:p>
        </w:tc>
        <w:tc>
          <w:tcPr>
            <w:tcW w:w="2851" w:type="dxa"/>
            <w:vMerge/>
            <w:vAlign w:val="center"/>
          </w:tcPr>
          <w:p w:rsidR="00AE42EE" w:rsidRPr="00AE42EE" w:rsidRDefault="00AE42EE" w:rsidP="00D0721D">
            <w:pPr>
              <w:jc w:val="center"/>
              <w:rPr>
                <w:rFonts w:ascii="Times New Roman" w:hAnsi="Times New Roman" w:cs="Times New Roman"/>
              </w:rPr>
            </w:pP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Воспитатель ГПД</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 xml:space="preserve">26.12.2013 </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Декабрь 2018</w:t>
            </w:r>
          </w:p>
        </w:tc>
      </w:tr>
      <w:tr w:rsidR="00AE42EE" w:rsidRPr="00AE42EE" w:rsidTr="00D0721D">
        <w:tc>
          <w:tcPr>
            <w:tcW w:w="64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12</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Морковин Андрей Евгеньевич</w:t>
            </w:r>
          </w:p>
        </w:tc>
        <w:tc>
          <w:tcPr>
            <w:tcW w:w="2851"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физики</w:t>
            </w:r>
          </w:p>
        </w:tc>
        <w:tc>
          <w:tcPr>
            <w:tcW w:w="2852" w:type="dxa"/>
            <w:vAlign w:val="center"/>
          </w:tcPr>
          <w:p w:rsidR="00AE42EE" w:rsidRPr="00AE42EE" w:rsidRDefault="00AE42EE" w:rsidP="00D0721D">
            <w:pPr>
              <w:jc w:val="center"/>
              <w:rPr>
                <w:rFonts w:ascii="Times New Roman" w:hAnsi="Times New Roman" w:cs="Times New Roman"/>
              </w:rPr>
            </w:pPr>
          </w:p>
        </w:tc>
        <w:tc>
          <w:tcPr>
            <w:tcW w:w="2851" w:type="dxa"/>
          </w:tcPr>
          <w:p w:rsidR="00AE42EE" w:rsidRPr="00AE42EE" w:rsidRDefault="00AE42EE" w:rsidP="00D0721D">
            <w:pPr>
              <w:rPr>
                <w:rFonts w:ascii="Times New Roman" w:hAnsi="Times New Roman" w:cs="Times New Roman"/>
              </w:rPr>
            </w:pP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Сентябрь 2018</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r>
      <w:tr w:rsidR="00AE42EE" w:rsidRPr="00AE42EE" w:rsidTr="00D0721D">
        <w:tc>
          <w:tcPr>
            <w:tcW w:w="64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13</w:t>
            </w:r>
          </w:p>
        </w:tc>
        <w:tc>
          <w:tcPr>
            <w:tcW w:w="2851" w:type="dxa"/>
            <w:vMerge w:val="restart"/>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Погонина Ирина Константиновна</w:t>
            </w:r>
          </w:p>
        </w:tc>
        <w:tc>
          <w:tcPr>
            <w:tcW w:w="2851" w:type="dxa"/>
            <w:vMerge w:val="restart"/>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ЗДВР,</w:t>
            </w:r>
          </w:p>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биологии</w:t>
            </w: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биологии</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30.10.2014</w:t>
            </w:r>
          </w:p>
          <w:p w:rsidR="00AE42EE" w:rsidRPr="00AE42EE" w:rsidRDefault="00AE42EE" w:rsidP="00D0721D">
            <w:pPr>
              <w:rPr>
                <w:rFonts w:ascii="Times New Roman" w:hAnsi="Times New Roman" w:cs="Times New Roman"/>
              </w:rPr>
            </w:pPr>
            <w:r w:rsidRPr="00AE42EE">
              <w:rPr>
                <w:rFonts w:ascii="Times New Roman" w:hAnsi="Times New Roman" w:cs="Times New Roman"/>
              </w:rPr>
              <w:t>(I категория)</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Январь 2017</w:t>
            </w:r>
          </w:p>
          <w:p w:rsidR="00AE42EE" w:rsidRPr="00AE42EE" w:rsidRDefault="00AE42EE" w:rsidP="00D0721D">
            <w:pPr>
              <w:rPr>
                <w:rFonts w:ascii="Times New Roman" w:hAnsi="Times New Roman" w:cs="Times New Roman"/>
                <w:lang w:val="en-US"/>
              </w:rPr>
            </w:pPr>
            <w:r w:rsidRPr="00AE42EE">
              <w:rPr>
                <w:rFonts w:ascii="Times New Roman" w:hAnsi="Times New Roman" w:cs="Times New Roman"/>
              </w:rPr>
              <w:t>(высшая категория)</w:t>
            </w:r>
          </w:p>
        </w:tc>
      </w:tr>
      <w:tr w:rsidR="00AE42EE" w:rsidRPr="00AE42EE" w:rsidTr="00D0721D">
        <w:tc>
          <w:tcPr>
            <w:tcW w:w="641" w:type="dxa"/>
            <w:vMerge/>
          </w:tcPr>
          <w:p w:rsidR="00AE42EE" w:rsidRPr="00AE42EE" w:rsidRDefault="00AE42EE" w:rsidP="00D0721D">
            <w:pPr>
              <w:rPr>
                <w:rFonts w:ascii="Times New Roman" w:hAnsi="Times New Roman" w:cs="Times New Roman"/>
              </w:rPr>
            </w:pPr>
          </w:p>
        </w:tc>
        <w:tc>
          <w:tcPr>
            <w:tcW w:w="2851" w:type="dxa"/>
            <w:vMerge/>
          </w:tcPr>
          <w:p w:rsidR="00AE42EE" w:rsidRPr="00AE42EE" w:rsidRDefault="00AE42EE" w:rsidP="00D0721D">
            <w:pPr>
              <w:rPr>
                <w:rFonts w:ascii="Times New Roman" w:hAnsi="Times New Roman" w:cs="Times New Roman"/>
              </w:rPr>
            </w:pPr>
          </w:p>
        </w:tc>
        <w:tc>
          <w:tcPr>
            <w:tcW w:w="2851" w:type="dxa"/>
            <w:vMerge/>
            <w:vAlign w:val="center"/>
          </w:tcPr>
          <w:p w:rsidR="00AE42EE" w:rsidRPr="00AE42EE" w:rsidRDefault="00AE42EE" w:rsidP="00D0721D">
            <w:pPr>
              <w:jc w:val="center"/>
              <w:rPr>
                <w:rFonts w:ascii="Times New Roman" w:hAnsi="Times New Roman" w:cs="Times New Roman"/>
              </w:rPr>
            </w:pP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ЗДВР</w:t>
            </w:r>
          </w:p>
        </w:tc>
        <w:tc>
          <w:tcPr>
            <w:tcW w:w="2851"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30.05.2014</w:t>
            </w:r>
          </w:p>
          <w:p w:rsidR="00AE42EE" w:rsidRPr="00AE42EE" w:rsidRDefault="00AE42EE" w:rsidP="00D0721D">
            <w:pPr>
              <w:rPr>
                <w:rFonts w:ascii="Times New Roman" w:hAnsi="Times New Roman" w:cs="Times New Roman"/>
              </w:rPr>
            </w:pPr>
            <w:r w:rsidRPr="00AE42EE">
              <w:rPr>
                <w:rFonts w:ascii="Times New Roman" w:hAnsi="Times New Roman" w:cs="Times New Roman"/>
              </w:rPr>
              <w:t>(соответствие занимаемой должности)</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Май 2019</w:t>
            </w:r>
          </w:p>
        </w:tc>
      </w:tr>
      <w:tr w:rsidR="00AE42EE" w:rsidRPr="00AE42EE" w:rsidTr="00D0721D">
        <w:tc>
          <w:tcPr>
            <w:tcW w:w="64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14</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Ратникова Вера Михайловна</w:t>
            </w:r>
          </w:p>
        </w:tc>
        <w:tc>
          <w:tcPr>
            <w:tcW w:w="2851"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английского и немецкого языков</w:t>
            </w:r>
          </w:p>
        </w:tc>
        <w:tc>
          <w:tcPr>
            <w:tcW w:w="2852" w:type="dxa"/>
            <w:vAlign w:val="center"/>
          </w:tcPr>
          <w:p w:rsidR="00AE42EE" w:rsidRPr="00AE42EE" w:rsidRDefault="00AE42EE" w:rsidP="00D0721D">
            <w:pPr>
              <w:jc w:val="center"/>
              <w:rPr>
                <w:rFonts w:ascii="Times New Roman" w:hAnsi="Times New Roman" w:cs="Times New Roman"/>
              </w:rPr>
            </w:pPr>
            <w:r w:rsidRPr="00AE42EE">
              <w:rPr>
                <w:rFonts w:ascii="Times New Roman" w:hAnsi="Times New Roman" w:cs="Times New Roman"/>
              </w:rPr>
              <w:t>Учитель английского и немецкого языков</w:t>
            </w:r>
          </w:p>
        </w:tc>
        <w:tc>
          <w:tcPr>
            <w:tcW w:w="2851" w:type="dxa"/>
          </w:tcPr>
          <w:p w:rsidR="00AE42EE" w:rsidRPr="00AE42EE" w:rsidRDefault="00AE42EE" w:rsidP="00D0721D">
            <w:pPr>
              <w:rPr>
                <w:rFonts w:ascii="Times New Roman" w:hAnsi="Times New Roman" w:cs="Times New Roman"/>
              </w:rPr>
            </w:pPr>
            <w:r w:rsidRPr="00AE42EE">
              <w:rPr>
                <w:rFonts w:ascii="Times New Roman" w:hAnsi="Times New Roman" w:cs="Times New Roman"/>
              </w:rPr>
              <w:t>25.05.2015</w:t>
            </w:r>
          </w:p>
          <w:p w:rsidR="00AE42EE" w:rsidRPr="00AE42EE" w:rsidRDefault="00AE42EE" w:rsidP="00D0721D">
            <w:pPr>
              <w:rPr>
                <w:rFonts w:ascii="Times New Roman" w:hAnsi="Times New Roman" w:cs="Times New Roman"/>
              </w:rPr>
            </w:pPr>
            <w:r w:rsidRPr="00AE42EE">
              <w:rPr>
                <w:rFonts w:ascii="Times New Roman" w:hAnsi="Times New Roman" w:cs="Times New Roman"/>
              </w:rPr>
              <w:t>(I категория)</w:t>
            </w:r>
          </w:p>
        </w:tc>
        <w:tc>
          <w:tcPr>
            <w:tcW w:w="2852" w:type="dxa"/>
            <w:vAlign w:val="center"/>
          </w:tcPr>
          <w:p w:rsidR="00AE42EE" w:rsidRPr="00AE42EE" w:rsidRDefault="00AE42EE" w:rsidP="00D0721D">
            <w:pPr>
              <w:rPr>
                <w:rFonts w:ascii="Times New Roman" w:hAnsi="Times New Roman" w:cs="Times New Roman"/>
              </w:rPr>
            </w:pPr>
            <w:r w:rsidRPr="00AE42EE">
              <w:rPr>
                <w:rFonts w:ascii="Times New Roman" w:hAnsi="Times New Roman" w:cs="Times New Roman"/>
              </w:rPr>
              <w:t>Май 2020</w:t>
            </w:r>
          </w:p>
        </w:tc>
      </w:tr>
    </w:tbl>
    <w:p w:rsidR="00C736B3" w:rsidRPr="00D137A0" w:rsidRDefault="00C736B3" w:rsidP="00C736B3">
      <w:pPr>
        <w:rPr>
          <w:rFonts w:ascii="Times New Roman" w:hAnsi="Times New Roman"/>
        </w:rPr>
      </w:pPr>
      <w:r w:rsidRPr="00D137A0">
        <w:rPr>
          <w:rFonts w:ascii="Times New Roman" w:hAnsi="Times New Roman"/>
        </w:rPr>
        <w:tab/>
      </w:r>
      <w:r w:rsidRPr="00D137A0">
        <w:rPr>
          <w:rFonts w:ascii="Times New Roman" w:hAnsi="Times New Roman"/>
        </w:rPr>
        <w:tab/>
      </w:r>
      <w:r w:rsidRPr="00D137A0">
        <w:rPr>
          <w:rFonts w:ascii="Times New Roman" w:hAnsi="Times New Roman"/>
        </w:rPr>
        <w:tab/>
      </w:r>
      <w:r w:rsidRPr="00D137A0">
        <w:rPr>
          <w:rFonts w:ascii="Times New Roman" w:hAnsi="Times New Roman"/>
        </w:rPr>
        <w:tab/>
      </w:r>
      <w:r w:rsidRPr="00D137A0">
        <w:rPr>
          <w:rFonts w:ascii="Times New Roman" w:hAnsi="Times New Roman"/>
        </w:rPr>
        <w:tab/>
      </w:r>
      <w:r w:rsidRPr="00D137A0">
        <w:rPr>
          <w:rFonts w:ascii="Times New Roman" w:hAnsi="Times New Roman"/>
        </w:rPr>
        <w:tab/>
      </w:r>
      <w:r w:rsidRPr="00D137A0">
        <w:rPr>
          <w:rFonts w:ascii="Times New Roman" w:hAnsi="Times New Roman"/>
        </w:rPr>
        <w:tab/>
      </w:r>
      <w:r w:rsidRPr="00D137A0">
        <w:rPr>
          <w:rFonts w:ascii="Times New Roman" w:hAnsi="Times New Roman"/>
        </w:rPr>
        <w:tab/>
      </w:r>
      <w:r w:rsidRPr="00D137A0">
        <w:rPr>
          <w:rFonts w:ascii="Times New Roman" w:hAnsi="Times New Roman"/>
        </w:rPr>
        <w:tab/>
      </w:r>
    </w:p>
    <w:p w:rsidR="00C736B3" w:rsidRPr="00D137A0" w:rsidRDefault="00C736B3" w:rsidP="00C736B3">
      <w:pPr>
        <w:jc w:val="both"/>
        <w:rPr>
          <w:rFonts w:ascii="Times New Roman" w:hAnsi="Times New Roman"/>
          <w:b/>
          <w:color w:val="FF0000"/>
        </w:rPr>
        <w:sectPr w:rsidR="00C736B3" w:rsidRPr="00D137A0" w:rsidSect="00D137A0">
          <w:footnotePr>
            <w:numRestart w:val="eachPage"/>
          </w:footnotePr>
          <w:pgSz w:w="16838" w:h="11906" w:orient="landscape"/>
          <w:pgMar w:top="709" w:right="1134" w:bottom="1134" w:left="1134" w:header="709" w:footer="709" w:gutter="0"/>
          <w:cols w:space="708"/>
          <w:docGrid w:linePitch="360"/>
        </w:sectPr>
      </w:pPr>
    </w:p>
    <w:p w:rsidR="00C736B3" w:rsidRPr="00D137A0" w:rsidRDefault="00C736B3" w:rsidP="00C736B3">
      <w:pPr>
        <w:pStyle w:val="dash041e005f0431005f044b005f0447005f043d005f044b005f0439"/>
        <w:jc w:val="center"/>
        <w:rPr>
          <w:rStyle w:val="dash041e005f0431005f044b005f0447005f043d005f044b005f0439005f005fchar1char1"/>
          <w:b/>
          <w:bCs/>
        </w:rPr>
      </w:pPr>
      <w:r w:rsidRPr="00D137A0">
        <w:rPr>
          <w:b/>
        </w:rPr>
        <w:lastRenderedPageBreak/>
        <w:t>3.2.2. П</w:t>
      </w:r>
      <w:r w:rsidRPr="00D137A0">
        <w:rPr>
          <w:rStyle w:val="dash041e005f0431005f044b005f0447005f043d005f044b005f0439005f005fchar1char1"/>
          <w:b/>
          <w:bCs/>
        </w:rPr>
        <w:t>сихолого-педагогические условия реализации основной образовательной программы основного общего образования</w:t>
      </w:r>
    </w:p>
    <w:p w:rsidR="00C736B3" w:rsidRPr="00D137A0" w:rsidRDefault="00C736B3" w:rsidP="00C736B3">
      <w:pPr>
        <w:pStyle w:val="dash041e005f0431005f044b005f0447005f043d005f044b005f0439"/>
        <w:jc w:val="center"/>
        <w:rPr>
          <w:b/>
        </w:rPr>
      </w:pPr>
    </w:p>
    <w:p w:rsidR="00C736B3" w:rsidRPr="00D137A0" w:rsidRDefault="00C736B3" w:rsidP="00C736B3">
      <w:pPr>
        <w:pStyle w:val="dash041e005f0431005f044b005f0447005f043d005f044b005f0439"/>
        <w:ind w:firstLine="567"/>
        <w:jc w:val="both"/>
        <w:rPr>
          <w:color w:val="000000" w:themeColor="text1"/>
        </w:rPr>
      </w:pPr>
      <w:r w:rsidRPr="00D137A0">
        <w:rPr>
          <w:color w:val="000000" w:themeColor="text1"/>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C736B3" w:rsidRPr="00D137A0" w:rsidRDefault="00C736B3" w:rsidP="004F5FEA">
      <w:pPr>
        <w:pStyle w:val="Bodytext1"/>
        <w:shd w:val="clear" w:color="auto" w:fill="auto"/>
        <w:spacing w:line="274" w:lineRule="exact"/>
        <w:ind w:left="20" w:right="20" w:firstLine="547"/>
        <w:jc w:val="both"/>
        <w:rPr>
          <w:color w:val="000000" w:themeColor="text1"/>
        </w:rPr>
      </w:pPr>
      <w:r w:rsidRPr="00D137A0">
        <w:rPr>
          <w:b/>
          <w:bCs/>
          <w:color w:val="000000" w:themeColor="text1"/>
        </w:rPr>
        <w:t>• </w:t>
      </w:r>
      <w:r w:rsidRPr="00D137A0">
        <w:rPr>
          <w:color w:val="000000" w:themeColor="text1"/>
        </w:rPr>
        <w:t xml:space="preserve">обеспечение </w:t>
      </w:r>
      <w:r w:rsidRPr="00D137A0">
        <w:rPr>
          <w:rStyle w:val="dash041e005f0431005f044b005f0447005f043d005f044b005f0439005f005fchar1char1"/>
          <w:color w:val="000000" w:themeColor="text1"/>
        </w:rPr>
        <w:t xml:space="preserve">преемственности содержания и форм организации образовательного процесса по отношению к </w:t>
      </w:r>
      <w:r w:rsidR="001829F1">
        <w:rPr>
          <w:rStyle w:val="dash041e005f0431005f044b005f0447005f043d005f044b005f0439005f005fchar1char1"/>
          <w:color w:val="000000" w:themeColor="text1"/>
        </w:rPr>
        <w:t>основ</w:t>
      </w:r>
      <w:r w:rsidRPr="00D137A0">
        <w:rPr>
          <w:rStyle w:val="dash041e005f0431005f044b005f0447005f043d005f044b005f0439005f005fchar1char1"/>
          <w:color w:val="000000" w:themeColor="text1"/>
        </w:rPr>
        <w:t xml:space="preserve">ной ступени общего образования с учётом специфики возрастного психофизического развития обучающихся, в том числе </w:t>
      </w:r>
      <w:r w:rsidR="004F5FEA" w:rsidRPr="00590944">
        <w:rPr>
          <w:sz w:val="24"/>
          <w:szCs w:val="24"/>
        </w:rPr>
        <w:t>психолого-педагогических особенностей развития детей 15-17 лет</w:t>
      </w:r>
      <w:r w:rsidRPr="00D137A0">
        <w:rPr>
          <w:rStyle w:val="dash041e005f0431005f044b005f0447005f043d005f044b005f0439005f005fchar1char1"/>
          <w:color w:val="000000" w:themeColor="text1"/>
        </w:rPr>
        <w:t>;</w:t>
      </w:r>
    </w:p>
    <w:p w:rsidR="00C736B3" w:rsidRPr="00D137A0" w:rsidRDefault="00C736B3" w:rsidP="00C736B3">
      <w:pPr>
        <w:pStyle w:val="dash041e005f0431005f044b005f0447005f043d005f044b005f0439"/>
        <w:ind w:firstLine="567"/>
        <w:jc w:val="both"/>
        <w:rPr>
          <w:rStyle w:val="dash041e005f0431005f044b005f0447005f043d005f044b005f0439005f005fchar1char1"/>
          <w:color w:val="000000" w:themeColor="text1"/>
        </w:rPr>
      </w:pPr>
      <w:r w:rsidRPr="00D137A0">
        <w:rPr>
          <w:b/>
          <w:bCs/>
          <w:color w:val="000000" w:themeColor="text1"/>
        </w:rPr>
        <w:t>• </w:t>
      </w:r>
      <w:r w:rsidRPr="00D137A0">
        <w:rPr>
          <w:rStyle w:val="dash041e005f0431005f044b005f0447005f043d005f044b005f0439005f005fchar1char1"/>
          <w:color w:val="000000" w:themeColor="text1"/>
        </w:rPr>
        <w:t>формирование и развитие психолого-педагогической компетентности участников образовательного процесса;</w:t>
      </w:r>
    </w:p>
    <w:p w:rsidR="00C736B3" w:rsidRPr="00D137A0" w:rsidRDefault="00C736B3" w:rsidP="00C736B3">
      <w:pPr>
        <w:pStyle w:val="dash041e005f0431005f044b005f0447005f043d005f044b005f0439"/>
        <w:ind w:firstLine="567"/>
        <w:jc w:val="both"/>
        <w:rPr>
          <w:rStyle w:val="dash041e005f0431005f044b005f0447005f043d005f044b005f0439005f005fchar1char1"/>
          <w:color w:val="000000" w:themeColor="text1"/>
        </w:rPr>
      </w:pPr>
      <w:r w:rsidRPr="00D137A0">
        <w:rPr>
          <w:b/>
          <w:bCs/>
          <w:color w:val="000000" w:themeColor="text1"/>
        </w:rPr>
        <w:t>• </w:t>
      </w:r>
      <w:r w:rsidRPr="00D137A0">
        <w:rPr>
          <w:rStyle w:val="dash041e005f0431005f044b005f0447005f043d005f044b005f0439005f005fchar1char1"/>
          <w:color w:val="000000" w:themeColor="text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736B3" w:rsidRPr="00D137A0" w:rsidRDefault="00C736B3" w:rsidP="00C736B3">
      <w:pPr>
        <w:ind w:firstLine="567"/>
        <w:jc w:val="both"/>
        <w:rPr>
          <w:rFonts w:ascii="Times New Roman" w:hAnsi="Times New Roman"/>
          <w:b/>
          <w:color w:val="000000" w:themeColor="text1"/>
        </w:rPr>
      </w:pPr>
    </w:p>
    <w:p w:rsidR="00C736B3" w:rsidRPr="00D137A0" w:rsidRDefault="00C736B3" w:rsidP="00C736B3">
      <w:pPr>
        <w:ind w:firstLine="567"/>
        <w:jc w:val="both"/>
        <w:rPr>
          <w:rFonts w:ascii="Times New Roman" w:hAnsi="Times New Roman"/>
        </w:rPr>
      </w:pPr>
      <w:r w:rsidRPr="00D137A0">
        <w:rPr>
          <w:rFonts w:ascii="Times New Roman" w:hAnsi="Times New Roman"/>
        </w:rPr>
        <w:t xml:space="preserve">Созданные в образовательном учреждении, реализующем основную образовательную программу </w:t>
      </w:r>
      <w:r w:rsidR="004F5FEA">
        <w:rPr>
          <w:rFonts w:ascii="Times New Roman" w:hAnsi="Times New Roman"/>
        </w:rPr>
        <w:t>сред</w:t>
      </w:r>
      <w:r w:rsidRPr="00D137A0">
        <w:rPr>
          <w:rFonts w:ascii="Times New Roman" w:hAnsi="Times New Roman"/>
        </w:rPr>
        <w:t>н</w:t>
      </w:r>
      <w:r w:rsidR="004F5FEA">
        <w:rPr>
          <w:rFonts w:ascii="Times New Roman" w:hAnsi="Times New Roman"/>
        </w:rPr>
        <w:t>е</w:t>
      </w:r>
      <w:r w:rsidRPr="00D137A0">
        <w:rPr>
          <w:rFonts w:ascii="Times New Roman" w:hAnsi="Times New Roman"/>
        </w:rPr>
        <w:t>го общего образования, условия:</w:t>
      </w:r>
    </w:p>
    <w:p w:rsidR="00C736B3" w:rsidRPr="00D137A0" w:rsidRDefault="00C736B3" w:rsidP="00C736B3">
      <w:pPr>
        <w:ind w:firstLine="567"/>
        <w:jc w:val="both"/>
        <w:rPr>
          <w:rFonts w:ascii="Times New Roman" w:hAnsi="Times New Roman"/>
        </w:rPr>
      </w:pPr>
      <w:r w:rsidRPr="00D137A0">
        <w:rPr>
          <w:rFonts w:ascii="Times New Roman" w:hAnsi="Times New Roman"/>
        </w:rPr>
        <w:t>- соответствуют требованиям Стандарта;</w:t>
      </w:r>
    </w:p>
    <w:p w:rsidR="00C736B3" w:rsidRPr="00D137A0" w:rsidRDefault="00C736B3" w:rsidP="00C736B3">
      <w:pPr>
        <w:ind w:firstLine="567"/>
        <w:jc w:val="both"/>
        <w:rPr>
          <w:rFonts w:ascii="Times New Roman" w:hAnsi="Times New Roman"/>
        </w:rPr>
      </w:pPr>
      <w:r w:rsidRPr="00D137A0">
        <w:rPr>
          <w:rFonts w:ascii="Times New Roman" w:hAnsi="Times New Roman"/>
        </w:rPr>
        <w:t>-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C736B3" w:rsidRPr="00D137A0" w:rsidRDefault="00C736B3" w:rsidP="00C736B3">
      <w:pPr>
        <w:ind w:firstLine="567"/>
        <w:jc w:val="both"/>
        <w:rPr>
          <w:rFonts w:ascii="Times New Roman" w:hAnsi="Times New Roman"/>
        </w:rPr>
      </w:pPr>
      <w:r w:rsidRPr="00D137A0">
        <w:rPr>
          <w:rFonts w:ascii="Times New Roman" w:hAnsi="Times New Roman"/>
        </w:rPr>
        <w:t>-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C736B3" w:rsidRPr="00D137A0" w:rsidRDefault="00C736B3" w:rsidP="00C736B3">
      <w:pPr>
        <w:ind w:firstLine="567"/>
        <w:jc w:val="both"/>
        <w:rPr>
          <w:rFonts w:ascii="Times New Roman" w:hAnsi="Times New Roman"/>
        </w:rPr>
      </w:pPr>
      <w:r w:rsidRPr="00D137A0">
        <w:rPr>
          <w:rFonts w:ascii="Times New Roman" w:hAnsi="Times New Roman"/>
        </w:rPr>
        <w:t>- предоставляют возможность взаимодействия с социальными партнерами (как внутри системы образования, так и в рамках межведомственного взаимодействия), использования ресурсов социума</w:t>
      </w:r>
    </w:p>
    <w:p w:rsidR="00C736B3" w:rsidRPr="00D137A0" w:rsidRDefault="00C736B3" w:rsidP="00C736B3">
      <w:pPr>
        <w:rPr>
          <w:rFonts w:ascii="Times New Roman" w:hAnsi="Times New Roman"/>
          <w:b/>
          <w:bCs/>
        </w:rPr>
      </w:pPr>
    </w:p>
    <w:p w:rsidR="00C736B3" w:rsidRPr="00D137A0" w:rsidRDefault="00C736B3" w:rsidP="00C736B3">
      <w:pPr>
        <w:jc w:val="center"/>
        <w:rPr>
          <w:rFonts w:ascii="Times New Roman" w:hAnsi="Times New Roman"/>
          <w:b/>
          <w:bCs/>
        </w:rPr>
      </w:pPr>
      <w:r w:rsidRPr="00D137A0">
        <w:rPr>
          <w:rFonts w:ascii="Times New Roman" w:hAnsi="Times New Roman"/>
          <w:b/>
          <w:bCs/>
        </w:rPr>
        <w:t xml:space="preserve">Психолого-педагогическое обеспечение реализации ООП </w:t>
      </w:r>
      <w:r w:rsidR="004F5FEA">
        <w:rPr>
          <w:rFonts w:ascii="Times New Roman" w:hAnsi="Times New Roman"/>
          <w:b/>
          <w:bCs/>
        </w:rPr>
        <w:t>С</w:t>
      </w:r>
      <w:r w:rsidRPr="00D137A0">
        <w:rPr>
          <w:rFonts w:ascii="Times New Roman" w:hAnsi="Times New Roman"/>
          <w:b/>
          <w:bCs/>
        </w:rPr>
        <w:t>ОО</w:t>
      </w:r>
    </w:p>
    <w:p w:rsidR="00C736B3" w:rsidRPr="00D137A0" w:rsidRDefault="00C736B3" w:rsidP="00C736B3">
      <w:pPr>
        <w:rPr>
          <w:rFonts w:ascii="Times New Roman" w:hAnsi="Times New Roman"/>
          <w:b/>
          <w:bCs/>
        </w:rPr>
      </w:pPr>
    </w:p>
    <w:p w:rsidR="00C736B3" w:rsidRPr="00D137A0" w:rsidRDefault="00C736B3" w:rsidP="00C736B3">
      <w:pPr>
        <w:ind w:firstLine="567"/>
        <w:jc w:val="both"/>
        <w:rPr>
          <w:rFonts w:ascii="Times New Roman" w:hAnsi="Times New Roman"/>
          <w:iCs/>
        </w:rPr>
      </w:pPr>
      <w:r w:rsidRPr="00D137A0">
        <w:rPr>
          <w:rFonts w:ascii="Times New Roman" w:hAnsi="Times New Roman"/>
          <w:b/>
          <w:bCs/>
          <w:i/>
          <w:iCs/>
        </w:rPr>
        <w:t xml:space="preserve">Образовательная среда </w:t>
      </w:r>
      <w:r w:rsidRPr="00D137A0">
        <w:rPr>
          <w:rFonts w:ascii="Times New Roman" w:hAnsi="Times New Roman"/>
        </w:rPr>
        <w:t xml:space="preserve">– целостная качественная характеристика внутренней жизни школы, которая </w:t>
      </w:r>
      <w:r w:rsidRPr="00D137A0">
        <w:rPr>
          <w:rFonts w:ascii="Times New Roman" w:hAnsi="Times New Roman"/>
          <w:iCs/>
        </w:rPr>
        <w:t xml:space="preserve">определяется теми конкретными задачами, </w:t>
      </w:r>
      <w:r w:rsidRPr="00D137A0">
        <w:rPr>
          <w:rFonts w:ascii="Times New Roman" w:hAnsi="Times New Roman"/>
        </w:rPr>
        <w:t xml:space="preserve">которые школа ставит и реально решает в своей деятельности; </w:t>
      </w:r>
      <w:r w:rsidRPr="00D137A0">
        <w:rPr>
          <w:rFonts w:ascii="Times New Roman" w:hAnsi="Times New Roman"/>
          <w:iCs/>
        </w:rPr>
        <w:t xml:space="preserve">проявляется в выборе средств, с помощью которых эти задачи решаются </w:t>
      </w:r>
      <w:r w:rsidRPr="00D137A0">
        <w:rPr>
          <w:rFonts w:ascii="Times New Roman" w:hAnsi="Times New Roman"/>
        </w:rPr>
        <w:t>(</w:t>
      </w:r>
      <w:r w:rsidR="0060101D">
        <w:rPr>
          <w:rFonts w:ascii="Times New Roman" w:hAnsi="Times New Roman"/>
        </w:rPr>
        <w:t>У</w:t>
      </w:r>
      <w:r w:rsidRPr="00D137A0">
        <w:rPr>
          <w:rFonts w:ascii="Times New Roman" w:hAnsi="Times New Roman"/>
        </w:rPr>
        <w:t>чебный план,</w:t>
      </w:r>
      <w:r w:rsidR="0060101D">
        <w:rPr>
          <w:rFonts w:ascii="Times New Roman" w:hAnsi="Times New Roman"/>
        </w:rPr>
        <w:t xml:space="preserve"> </w:t>
      </w:r>
      <w:r w:rsidRPr="00D137A0">
        <w:rPr>
          <w:rFonts w:ascii="Times New Roman" w:hAnsi="Times New Roman"/>
        </w:rPr>
        <w:t>учебные программы, расписание учебных и внеучебных занятий, организация работы на</w:t>
      </w:r>
      <w:r w:rsidRPr="00D137A0">
        <w:rPr>
          <w:rFonts w:ascii="Times New Roman" w:hAnsi="Times New Roman"/>
          <w:iCs/>
        </w:rPr>
        <w:t xml:space="preserve"> </w:t>
      </w:r>
      <w:r w:rsidRPr="00D137A0">
        <w:rPr>
          <w:rFonts w:ascii="Times New Roman" w:hAnsi="Times New Roman"/>
        </w:rPr>
        <w:t xml:space="preserve">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w:t>
      </w:r>
      <w:r w:rsidRPr="00D137A0">
        <w:rPr>
          <w:rFonts w:ascii="Times New Roman" w:hAnsi="Times New Roman"/>
          <w:iCs/>
        </w:rPr>
        <w:t xml:space="preserve">содержательно оценивается по тому эффекту в личностном </w:t>
      </w:r>
      <w:r w:rsidRPr="00D137A0">
        <w:rPr>
          <w:rFonts w:ascii="Times New Roman" w:hAnsi="Times New Roman"/>
        </w:rPr>
        <w:t xml:space="preserve">(самооценка, уровень притязаний, тревожность, преобладающая мотивация), </w:t>
      </w:r>
      <w:r w:rsidRPr="00D137A0">
        <w:rPr>
          <w:rFonts w:ascii="Times New Roman" w:hAnsi="Times New Roman"/>
          <w:iCs/>
        </w:rPr>
        <w:t xml:space="preserve">социальном </w:t>
      </w:r>
      <w:r w:rsidRPr="00D137A0">
        <w:rPr>
          <w:rFonts w:ascii="Times New Roman" w:hAnsi="Times New Roman"/>
        </w:rPr>
        <w:t>(компетентность в общении, статус в</w:t>
      </w:r>
      <w:r w:rsidRPr="00D137A0">
        <w:rPr>
          <w:rFonts w:ascii="Times New Roman" w:hAnsi="Times New Roman"/>
          <w:iCs/>
        </w:rPr>
        <w:t xml:space="preserve"> </w:t>
      </w:r>
      <w:r w:rsidRPr="00D137A0">
        <w:rPr>
          <w:rFonts w:ascii="Times New Roman" w:hAnsi="Times New Roman"/>
        </w:rPr>
        <w:t xml:space="preserve">классе, поведение в конфликте и т.п.), </w:t>
      </w:r>
      <w:r w:rsidRPr="00D137A0">
        <w:rPr>
          <w:rFonts w:ascii="Times New Roman" w:hAnsi="Times New Roman"/>
          <w:iCs/>
        </w:rPr>
        <w:t xml:space="preserve">интеллектуальном развитии детей, </w:t>
      </w:r>
      <w:r w:rsidRPr="00D137A0">
        <w:rPr>
          <w:rFonts w:ascii="Times New Roman" w:hAnsi="Times New Roman"/>
        </w:rPr>
        <w:t>которого она позволяет достичь.</w:t>
      </w:r>
    </w:p>
    <w:p w:rsidR="00C736B3" w:rsidRPr="00D137A0" w:rsidRDefault="00C736B3" w:rsidP="00C736B3">
      <w:pPr>
        <w:ind w:firstLine="567"/>
        <w:jc w:val="both"/>
        <w:rPr>
          <w:rFonts w:ascii="Times New Roman" w:hAnsi="Times New Roman"/>
        </w:rPr>
      </w:pPr>
      <w:r w:rsidRPr="00D137A0">
        <w:rPr>
          <w:rFonts w:ascii="Times New Roman" w:hAnsi="Times New Roman"/>
        </w:rPr>
        <w:t>Главными показателями эффективности образовательной среды учебного заведения</w:t>
      </w:r>
      <w:r w:rsidR="0060101D">
        <w:rPr>
          <w:rFonts w:ascii="Times New Roman" w:hAnsi="Times New Roman"/>
        </w:rPr>
        <w:t xml:space="preserve"> </w:t>
      </w:r>
      <w:r w:rsidRPr="00D137A0">
        <w:rPr>
          <w:rFonts w:ascii="Times New Roman" w:hAnsi="Times New Roman"/>
        </w:rPr>
        <w:t>являются: полноценное развитие способностей обучающихся; формирование у них побуждающих к деятельности мотивов; обеспечение инициативы детей самим включаться в ту или иную деятельность и проявлять собственную активность.</w:t>
      </w:r>
    </w:p>
    <w:p w:rsidR="00C736B3" w:rsidRPr="00D137A0" w:rsidRDefault="00C736B3" w:rsidP="00C736B3">
      <w:pPr>
        <w:ind w:firstLine="567"/>
        <w:jc w:val="both"/>
        <w:rPr>
          <w:rFonts w:ascii="Times New Roman" w:hAnsi="Times New Roman"/>
        </w:rPr>
      </w:pPr>
      <w:r w:rsidRPr="00D137A0">
        <w:rPr>
          <w:rFonts w:ascii="Times New Roman" w:hAnsi="Times New Roman"/>
        </w:rPr>
        <w:t xml:space="preserve">Таким образом, при выборе форм, способов и методов обучения и воспитания (образовательных технологий) на этапе </w:t>
      </w:r>
      <w:r w:rsidR="0060101D">
        <w:rPr>
          <w:rFonts w:ascii="Times New Roman" w:hAnsi="Times New Roman"/>
        </w:rPr>
        <w:t>средне</w:t>
      </w:r>
      <w:r w:rsidRPr="00D137A0">
        <w:rPr>
          <w:rFonts w:ascii="Times New Roman" w:hAnsi="Times New Roman"/>
        </w:rPr>
        <w:t>го общего образования школа  руководствуется возрастными особенностями и возможностями обучающихся и должна обеспечивать результативность образования с учетом этих факторов:</w:t>
      </w:r>
    </w:p>
    <w:p w:rsidR="00C736B3" w:rsidRPr="0060101D" w:rsidRDefault="00C736B3" w:rsidP="0060101D">
      <w:pPr>
        <w:pStyle w:val="a4"/>
        <w:numPr>
          <w:ilvl w:val="0"/>
          <w:numId w:val="21"/>
        </w:numPr>
        <w:contextualSpacing/>
        <w:jc w:val="both"/>
        <w:rPr>
          <w:rFonts w:ascii="Times New Roman" w:hAnsi="Times New Roman" w:cs="Times New Roman"/>
          <w:lang w:eastAsia="en-US"/>
        </w:rPr>
      </w:pPr>
      <w:r w:rsidRPr="0060101D">
        <w:rPr>
          <w:rFonts w:ascii="Times New Roman" w:hAnsi="Times New Roman" w:cs="Times New Roman"/>
          <w:lang w:eastAsia="en-US"/>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C736B3" w:rsidRPr="0060101D" w:rsidRDefault="00C736B3" w:rsidP="0060101D">
      <w:pPr>
        <w:pStyle w:val="a4"/>
        <w:numPr>
          <w:ilvl w:val="0"/>
          <w:numId w:val="21"/>
        </w:numPr>
        <w:contextualSpacing/>
        <w:jc w:val="both"/>
        <w:rPr>
          <w:rFonts w:ascii="Times New Roman" w:hAnsi="Times New Roman" w:cs="Times New Roman"/>
          <w:lang w:eastAsia="en-US"/>
        </w:rPr>
      </w:pPr>
      <w:r w:rsidRPr="0060101D">
        <w:rPr>
          <w:rFonts w:ascii="Times New Roman" w:hAnsi="Times New Roman" w:cs="Times New Roman"/>
          <w:lang w:eastAsia="en-US"/>
        </w:rPr>
        <w:t xml:space="preserve">организацию образовательного процесса с использованием технологий учебного сотрудничества, обеспечивающих расширение видов групповой работы </w:t>
      </w:r>
      <w:r w:rsidRPr="0060101D">
        <w:rPr>
          <w:rFonts w:ascii="Times New Roman" w:hAnsi="Times New Roman" w:cs="Times New Roman"/>
          <w:lang w:eastAsia="en-US"/>
        </w:rPr>
        <w:lastRenderedPageBreak/>
        <w:t>обучающихся, их коммуникативного опыта в совместной деятельности как в одновозрастных, так и в разновозрастных группах, переход от устных видов коммуникации к письменным, в том числе с использованием возможностей информационных и коммуникативных технологий;</w:t>
      </w:r>
    </w:p>
    <w:p w:rsidR="00C736B3" w:rsidRPr="00D137A0" w:rsidRDefault="00C736B3" w:rsidP="00C736B3">
      <w:pPr>
        <w:ind w:firstLine="567"/>
        <w:jc w:val="both"/>
        <w:rPr>
          <w:rFonts w:ascii="Times New Roman" w:hAnsi="Times New Roman"/>
        </w:rPr>
      </w:pPr>
      <w:r w:rsidRPr="00D137A0">
        <w:rPr>
          <w:rFonts w:ascii="Times New Roman" w:hAnsi="Times New Roman"/>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C736B3" w:rsidRPr="00D137A0" w:rsidRDefault="00C736B3" w:rsidP="00C736B3">
      <w:pPr>
        <w:ind w:firstLine="567"/>
        <w:jc w:val="both"/>
        <w:rPr>
          <w:rFonts w:ascii="Times New Roman" w:hAnsi="Times New Roman"/>
        </w:rPr>
      </w:pPr>
      <w:r w:rsidRPr="00D137A0">
        <w:rPr>
          <w:rFonts w:ascii="Times New Roman" w:hAnsi="Times New Roman"/>
        </w:rPr>
        <w:t xml:space="preserve">Реализация системно-деятельностного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w:t>
      </w:r>
      <w:r w:rsidR="0060101D">
        <w:rPr>
          <w:rFonts w:ascii="Times New Roman" w:hAnsi="Times New Roman"/>
          <w:lang w:val="en-US"/>
        </w:rPr>
        <w:t>IV</w:t>
      </w:r>
      <w:r w:rsidRPr="00D137A0">
        <w:rPr>
          <w:rFonts w:ascii="Times New Roman" w:hAnsi="Times New Roman"/>
        </w:rPr>
        <w:t xml:space="preserve"> ступени образования.</w:t>
      </w:r>
    </w:p>
    <w:p w:rsidR="00C736B3" w:rsidRPr="00D137A0" w:rsidRDefault="00C736B3" w:rsidP="00C736B3">
      <w:pPr>
        <w:ind w:firstLine="567"/>
        <w:jc w:val="both"/>
        <w:rPr>
          <w:rFonts w:ascii="Times New Roman" w:hAnsi="Times New Roman"/>
        </w:rPr>
      </w:pPr>
      <w:r w:rsidRPr="00D137A0">
        <w:rPr>
          <w:rFonts w:ascii="Times New Roman" w:hAnsi="Times New Roman"/>
        </w:rPr>
        <w:t xml:space="preserve">Главным требованием к информационным и коммуникационным технологиям при реализации ООП </w:t>
      </w:r>
      <w:r w:rsidR="0060101D">
        <w:rPr>
          <w:rFonts w:ascii="Times New Roman" w:hAnsi="Times New Roman"/>
        </w:rPr>
        <w:t>С</w:t>
      </w:r>
      <w:r w:rsidRPr="00D137A0">
        <w:rPr>
          <w:rFonts w:ascii="Times New Roman" w:hAnsi="Times New Roman"/>
        </w:rPr>
        <w:t>ОО является их адекватность:</w:t>
      </w:r>
    </w:p>
    <w:p w:rsidR="00C736B3" w:rsidRPr="0060101D" w:rsidRDefault="00C736B3" w:rsidP="0060101D">
      <w:pPr>
        <w:pStyle w:val="a4"/>
        <w:numPr>
          <w:ilvl w:val="0"/>
          <w:numId w:val="21"/>
        </w:numPr>
        <w:contextualSpacing/>
        <w:jc w:val="both"/>
        <w:rPr>
          <w:rFonts w:ascii="Times New Roman" w:hAnsi="Times New Roman" w:cs="Times New Roman"/>
          <w:lang w:eastAsia="en-US"/>
        </w:rPr>
      </w:pPr>
      <w:r w:rsidRPr="0060101D">
        <w:rPr>
          <w:rFonts w:ascii="Times New Roman" w:hAnsi="Times New Roman" w:cs="Times New Roman"/>
          <w:lang w:eastAsia="en-US"/>
        </w:rPr>
        <w:t xml:space="preserve">возрастным особенностям детей </w:t>
      </w:r>
      <w:r w:rsidR="0060101D" w:rsidRPr="0060101D">
        <w:rPr>
          <w:rFonts w:ascii="Times New Roman" w:hAnsi="Times New Roman" w:cs="Times New Roman"/>
          <w:lang w:eastAsia="en-US"/>
        </w:rPr>
        <w:t>старшей</w:t>
      </w:r>
      <w:r w:rsidRPr="0060101D">
        <w:rPr>
          <w:rFonts w:ascii="Times New Roman" w:hAnsi="Times New Roman" w:cs="Times New Roman"/>
          <w:lang w:eastAsia="en-US"/>
        </w:rPr>
        <w:t xml:space="preserve"> ступени образования;</w:t>
      </w:r>
    </w:p>
    <w:p w:rsidR="00C736B3" w:rsidRPr="0060101D" w:rsidRDefault="00C736B3" w:rsidP="0060101D">
      <w:pPr>
        <w:pStyle w:val="a4"/>
        <w:numPr>
          <w:ilvl w:val="0"/>
          <w:numId w:val="21"/>
        </w:numPr>
        <w:contextualSpacing/>
        <w:jc w:val="both"/>
        <w:rPr>
          <w:rFonts w:ascii="Times New Roman" w:hAnsi="Times New Roman" w:cs="Times New Roman"/>
          <w:lang w:eastAsia="en-US"/>
        </w:rPr>
      </w:pPr>
      <w:r w:rsidRPr="0060101D">
        <w:rPr>
          <w:rFonts w:ascii="Times New Roman" w:hAnsi="Times New Roman" w:cs="Times New Roman"/>
          <w:lang w:eastAsia="en-US"/>
        </w:rPr>
        <w:t xml:space="preserve">определяемым этими особенностями содержательным задачам </w:t>
      </w:r>
      <w:r w:rsidR="0060101D">
        <w:rPr>
          <w:rFonts w:ascii="Times New Roman" w:hAnsi="Times New Roman" w:cs="Times New Roman"/>
          <w:lang w:eastAsia="en-US"/>
        </w:rPr>
        <w:t>сред</w:t>
      </w:r>
      <w:r w:rsidRPr="0060101D">
        <w:rPr>
          <w:rFonts w:ascii="Times New Roman" w:hAnsi="Times New Roman" w:cs="Times New Roman"/>
          <w:lang w:eastAsia="en-US"/>
        </w:rPr>
        <w:t>н</w:t>
      </w:r>
      <w:r w:rsidR="0060101D">
        <w:rPr>
          <w:rFonts w:ascii="Times New Roman" w:hAnsi="Times New Roman" w:cs="Times New Roman"/>
          <w:lang w:eastAsia="en-US"/>
        </w:rPr>
        <w:t>е</w:t>
      </w:r>
      <w:r w:rsidRPr="0060101D">
        <w:rPr>
          <w:rFonts w:ascii="Times New Roman" w:hAnsi="Times New Roman" w:cs="Times New Roman"/>
          <w:lang w:eastAsia="en-US"/>
        </w:rPr>
        <w:t xml:space="preserve">го общего образования, </w:t>
      </w:r>
    </w:p>
    <w:p w:rsidR="00C736B3" w:rsidRPr="0060101D" w:rsidRDefault="00C736B3" w:rsidP="0060101D">
      <w:pPr>
        <w:pStyle w:val="a4"/>
        <w:numPr>
          <w:ilvl w:val="0"/>
          <w:numId w:val="21"/>
        </w:numPr>
        <w:contextualSpacing/>
        <w:jc w:val="both"/>
        <w:rPr>
          <w:rFonts w:ascii="Times New Roman" w:hAnsi="Times New Roman" w:cs="Times New Roman"/>
          <w:lang w:eastAsia="en-US"/>
        </w:rPr>
      </w:pPr>
      <w:r w:rsidRPr="0060101D">
        <w:rPr>
          <w:rFonts w:ascii="Times New Roman" w:hAnsi="Times New Roman" w:cs="Times New Roman"/>
          <w:lang w:eastAsia="en-US"/>
        </w:rPr>
        <w:t xml:space="preserve">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C736B3" w:rsidRPr="00D137A0" w:rsidRDefault="00C736B3" w:rsidP="00C736B3">
      <w:pPr>
        <w:ind w:firstLine="567"/>
        <w:jc w:val="both"/>
        <w:rPr>
          <w:rFonts w:ascii="Times New Roman" w:hAnsi="Times New Roman"/>
        </w:rPr>
      </w:pPr>
      <w:r w:rsidRPr="00D137A0">
        <w:rPr>
          <w:rFonts w:ascii="Times New Roman" w:hAnsi="Times New Roman"/>
        </w:rPr>
        <w:t>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C736B3" w:rsidRPr="00D137A0" w:rsidRDefault="00C736B3" w:rsidP="00C736B3">
      <w:pPr>
        <w:ind w:firstLine="567"/>
        <w:jc w:val="both"/>
        <w:rPr>
          <w:rFonts w:ascii="Times New Roman" w:hAnsi="Times New Roman"/>
        </w:rPr>
      </w:pPr>
      <w:r w:rsidRPr="00D137A0">
        <w:rPr>
          <w:rFonts w:ascii="Times New Roman" w:hAnsi="Times New Roman"/>
        </w:rPr>
        <w:t xml:space="preserve">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 </w:t>
      </w:r>
    </w:p>
    <w:p w:rsidR="0060101D" w:rsidRDefault="0060101D" w:rsidP="00C736B3">
      <w:pPr>
        <w:jc w:val="center"/>
        <w:rPr>
          <w:rFonts w:ascii="Times New Roman" w:hAnsi="Times New Roman"/>
          <w:b/>
          <w:bCs/>
        </w:rPr>
      </w:pPr>
    </w:p>
    <w:p w:rsidR="00C736B3" w:rsidRPr="00D137A0" w:rsidRDefault="00C736B3" w:rsidP="00C736B3">
      <w:pPr>
        <w:jc w:val="center"/>
        <w:rPr>
          <w:rFonts w:ascii="Times New Roman" w:hAnsi="Times New Roman"/>
        </w:rPr>
      </w:pPr>
      <w:r w:rsidRPr="00D137A0">
        <w:rPr>
          <w:rFonts w:ascii="Times New Roman" w:hAnsi="Times New Roman"/>
          <w:b/>
          <w:bCs/>
        </w:rPr>
        <w:t xml:space="preserve">Модель психолого-педагогического сопровождения участников образовательного процесса на </w:t>
      </w:r>
      <w:r w:rsidR="0060101D">
        <w:rPr>
          <w:rFonts w:ascii="Times New Roman" w:hAnsi="Times New Roman"/>
          <w:b/>
          <w:bCs/>
          <w:lang w:val="en-US"/>
        </w:rPr>
        <w:t>IV</w:t>
      </w:r>
      <w:r w:rsidRPr="00D137A0">
        <w:rPr>
          <w:rFonts w:ascii="Times New Roman" w:hAnsi="Times New Roman"/>
          <w:b/>
          <w:bCs/>
        </w:rPr>
        <w:t xml:space="preserve"> ступени общего образования</w:t>
      </w:r>
    </w:p>
    <w:p w:rsidR="00C736B3" w:rsidRPr="00D137A0" w:rsidRDefault="00C736B3" w:rsidP="00C736B3">
      <w:pPr>
        <w:rPr>
          <w:rFonts w:ascii="Times New Roman" w:hAnsi="Times New Roman"/>
        </w:rPr>
      </w:pPr>
      <w:r w:rsidRPr="00D137A0">
        <w:rPr>
          <w:rFonts w:ascii="Times New Roman" w:hAnsi="Times New Roman"/>
          <w:b/>
          <w:bCs/>
        </w:rPr>
        <w:t> </w:t>
      </w:r>
    </w:p>
    <w:p w:rsidR="00C736B3" w:rsidRPr="00D137A0" w:rsidRDefault="00C736B3" w:rsidP="00C736B3">
      <w:pPr>
        <w:jc w:val="center"/>
        <w:rPr>
          <w:rFonts w:ascii="Times New Roman" w:hAnsi="Times New Roman"/>
        </w:rPr>
      </w:pPr>
      <w:r w:rsidRPr="00D137A0">
        <w:rPr>
          <w:rFonts w:ascii="Times New Roman" w:hAnsi="Times New Roman"/>
          <w:b/>
          <w:bCs/>
        </w:rPr>
        <w:t>Уровни психолого-педагогического сопровождения</w:t>
      </w:r>
    </w:p>
    <w:p w:rsidR="00C736B3" w:rsidRPr="00D137A0" w:rsidRDefault="00C736B3" w:rsidP="00C736B3">
      <w:pPr>
        <w:rPr>
          <w:rFonts w:ascii="Times New Roman" w:hAnsi="Times New Roman"/>
          <w:b/>
          <w:bC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4"/>
        <w:gridCol w:w="4166"/>
      </w:tblGrid>
      <w:tr w:rsidR="00C736B3" w:rsidRPr="00D137A0" w:rsidTr="009C495D">
        <w:trPr>
          <w:trHeight w:val="563"/>
        </w:trPr>
        <w:tc>
          <w:tcPr>
            <w:tcW w:w="3914" w:type="dxa"/>
          </w:tcPr>
          <w:p w:rsidR="00C736B3" w:rsidRPr="00D137A0" w:rsidRDefault="00C736B3" w:rsidP="00D0721D">
            <w:pPr>
              <w:rPr>
                <w:rFonts w:ascii="Times New Roman" w:hAnsi="Times New Roman"/>
                <w:lang w:eastAsia="ar-SA"/>
              </w:rPr>
            </w:pPr>
            <w:r w:rsidRPr="00D137A0">
              <w:rPr>
                <w:rFonts w:ascii="Times New Roman" w:hAnsi="Times New Roman"/>
              </w:rPr>
              <w:t>Уровни психолого-педагогического сопровождения</w:t>
            </w:r>
          </w:p>
        </w:tc>
        <w:tc>
          <w:tcPr>
            <w:tcW w:w="4166" w:type="dxa"/>
          </w:tcPr>
          <w:p w:rsidR="00C736B3" w:rsidRPr="00D137A0" w:rsidRDefault="00C736B3" w:rsidP="00D0721D">
            <w:pPr>
              <w:rPr>
                <w:rFonts w:ascii="Times New Roman" w:hAnsi="Times New Roman"/>
                <w:lang w:eastAsia="ar-SA"/>
              </w:rPr>
            </w:pPr>
            <w:r w:rsidRPr="00D137A0">
              <w:rPr>
                <w:rFonts w:ascii="Times New Roman" w:hAnsi="Times New Roman"/>
              </w:rPr>
              <w:t>Основные формы сопровождения</w:t>
            </w:r>
          </w:p>
          <w:p w:rsidR="00C736B3" w:rsidRPr="00D137A0" w:rsidRDefault="00C736B3" w:rsidP="00D0721D">
            <w:pPr>
              <w:jc w:val="both"/>
              <w:rPr>
                <w:rFonts w:ascii="Times New Roman" w:hAnsi="Times New Roman"/>
                <w:lang w:eastAsia="ar-SA"/>
              </w:rPr>
            </w:pPr>
          </w:p>
        </w:tc>
      </w:tr>
      <w:tr w:rsidR="00C736B3" w:rsidRPr="00D137A0" w:rsidTr="009C495D">
        <w:tc>
          <w:tcPr>
            <w:tcW w:w="3914" w:type="dxa"/>
            <w:hideMark/>
          </w:tcPr>
          <w:p w:rsidR="00C736B3" w:rsidRPr="00D137A0" w:rsidRDefault="00C736B3" w:rsidP="00D0721D">
            <w:pPr>
              <w:jc w:val="both"/>
              <w:rPr>
                <w:rFonts w:ascii="Times New Roman" w:hAnsi="Times New Roman"/>
                <w:lang w:eastAsia="ar-SA"/>
              </w:rPr>
            </w:pPr>
            <w:r w:rsidRPr="00D137A0">
              <w:rPr>
                <w:rFonts w:ascii="Times New Roman" w:hAnsi="Times New Roman"/>
              </w:rPr>
              <w:t>индивидуальное</w:t>
            </w:r>
          </w:p>
        </w:tc>
        <w:tc>
          <w:tcPr>
            <w:tcW w:w="4166" w:type="dxa"/>
            <w:hideMark/>
          </w:tcPr>
          <w:p w:rsidR="00C736B3" w:rsidRPr="00D137A0" w:rsidRDefault="00C736B3" w:rsidP="00D0721D">
            <w:pPr>
              <w:jc w:val="both"/>
              <w:rPr>
                <w:rFonts w:ascii="Times New Roman" w:hAnsi="Times New Roman"/>
                <w:lang w:eastAsia="ar-SA"/>
              </w:rPr>
            </w:pPr>
            <w:r w:rsidRPr="00D137A0">
              <w:rPr>
                <w:rFonts w:ascii="Times New Roman" w:hAnsi="Times New Roman"/>
              </w:rPr>
              <w:t xml:space="preserve">Консультирование </w:t>
            </w:r>
          </w:p>
        </w:tc>
      </w:tr>
      <w:tr w:rsidR="00C736B3" w:rsidRPr="00D137A0" w:rsidTr="009C495D">
        <w:tc>
          <w:tcPr>
            <w:tcW w:w="3914" w:type="dxa"/>
            <w:hideMark/>
          </w:tcPr>
          <w:p w:rsidR="00C736B3" w:rsidRPr="00D137A0" w:rsidRDefault="00C736B3" w:rsidP="00D0721D">
            <w:pPr>
              <w:jc w:val="both"/>
              <w:rPr>
                <w:rFonts w:ascii="Times New Roman" w:hAnsi="Times New Roman"/>
                <w:lang w:eastAsia="ar-SA"/>
              </w:rPr>
            </w:pPr>
            <w:r w:rsidRPr="00D137A0">
              <w:rPr>
                <w:rFonts w:ascii="Times New Roman" w:hAnsi="Times New Roman"/>
              </w:rPr>
              <w:t>групповое</w:t>
            </w:r>
          </w:p>
        </w:tc>
        <w:tc>
          <w:tcPr>
            <w:tcW w:w="4166" w:type="dxa"/>
            <w:hideMark/>
          </w:tcPr>
          <w:p w:rsidR="00C736B3" w:rsidRPr="00D137A0" w:rsidRDefault="00C736B3" w:rsidP="00D0721D">
            <w:pPr>
              <w:jc w:val="both"/>
              <w:rPr>
                <w:rFonts w:ascii="Times New Roman" w:hAnsi="Times New Roman"/>
                <w:lang w:eastAsia="ar-SA"/>
              </w:rPr>
            </w:pPr>
            <w:r w:rsidRPr="00D137A0">
              <w:rPr>
                <w:rFonts w:ascii="Times New Roman" w:hAnsi="Times New Roman"/>
              </w:rPr>
              <w:t xml:space="preserve">Диагностика </w:t>
            </w:r>
          </w:p>
        </w:tc>
      </w:tr>
      <w:tr w:rsidR="00C736B3" w:rsidRPr="00D137A0" w:rsidTr="009C495D">
        <w:tc>
          <w:tcPr>
            <w:tcW w:w="3914" w:type="dxa"/>
            <w:hideMark/>
          </w:tcPr>
          <w:p w:rsidR="00C736B3" w:rsidRPr="00D137A0" w:rsidRDefault="00C736B3" w:rsidP="00D0721D">
            <w:pPr>
              <w:jc w:val="both"/>
              <w:rPr>
                <w:rFonts w:ascii="Times New Roman" w:hAnsi="Times New Roman"/>
                <w:lang w:eastAsia="ar-SA"/>
              </w:rPr>
            </w:pPr>
            <w:r w:rsidRPr="00D137A0">
              <w:rPr>
                <w:rFonts w:ascii="Times New Roman" w:hAnsi="Times New Roman"/>
              </w:rPr>
              <w:t>на уровне класса</w:t>
            </w:r>
          </w:p>
        </w:tc>
        <w:tc>
          <w:tcPr>
            <w:tcW w:w="4166" w:type="dxa"/>
            <w:hideMark/>
          </w:tcPr>
          <w:p w:rsidR="00C736B3" w:rsidRPr="00D137A0" w:rsidRDefault="00C736B3" w:rsidP="00D0721D">
            <w:pPr>
              <w:jc w:val="both"/>
              <w:rPr>
                <w:rFonts w:ascii="Times New Roman" w:hAnsi="Times New Roman"/>
                <w:lang w:eastAsia="ar-SA"/>
              </w:rPr>
            </w:pPr>
            <w:r w:rsidRPr="00D137A0">
              <w:rPr>
                <w:rFonts w:ascii="Times New Roman" w:hAnsi="Times New Roman"/>
              </w:rPr>
              <w:t>Развивающая работа</w:t>
            </w:r>
          </w:p>
        </w:tc>
      </w:tr>
      <w:tr w:rsidR="00C736B3" w:rsidRPr="00D137A0" w:rsidTr="009C495D">
        <w:tc>
          <w:tcPr>
            <w:tcW w:w="3914" w:type="dxa"/>
            <w:hideMark/>
          </w:tcPr>
          <w:p w:rsidR="00C736B3" w:rsidRPr="00D137A0" w:rsidRDefault="00C736B3" w:rsidP="00D0721D">
            <w:pPr>
              <w:jc w:val="both"/>
              <w:rPr>
                <w:rFonts w:ascii="Times New Roman" w:hAnsi="Times New Roman"/>
                <w:lang w:eastAsia="ar-SA"/>
              </w:rPr>
            </w:pPr>
            <w:r w:rsidRPr="00D137A0">
              <w:rPr>
                <w:rFonts w:ascii="Times New Roman" w:hAnsi="Times New Roman"/>
              </w:rPr>
              <w:t>на уровне ОУ</w:t>
            </w:r>
          </w:p>
        </w:tc>
        <w:tc>
          <w:tcPr>
            <w:tcW w:w="4166" w:type="dxa"/>
            <w:hideMark/>
          </w:tcPr>
          <w:p w:rsidR="00C736B3" w:rsidRPr="00D137A0" w:rsidRDefault="00C736B3" w:rsidP="00D0721D">
            <w:pPr>
              <w:jc w:val="both"/>
              <w:rPr>
                <w:rFonts w:ascii="Times New Roman" w:hAnsi="Times New Roman"/>
                <w:lang w:eastAsia="ar-SA"/>
              </w:rPr>
            </w:pPr>
            <w:r w:rsidRPr="00D137A0">
              <w:rPr>
                <w:rFonts w:ascii="Times New Roman" w:hAnsi="Times New Roman"/>
              </w:rPr>
              <w:t>Развивающая работа</w:t>
            </w:r>
          </w:p>
        </w:tc>
      </w:tr>
      <w:tr w:rsidR="00C736B3" w:rsidRPr="00D137A0" w:rsidTr="009C495D">
        <w:tc>
          <w:tcPr>
            <w:tcW w:w="3914" w:type="dxa"/>
          </w:tcPr>
          <w:p w:rsidR="00C736B3" w:rsidRPr="00D137A0" w:rsidRDefault="00C736B3" w:rsidP="00D0721D">
            <w:pPr>
              <w:jc w:val="both"/>
              <w:rPr>
                <w:rFonts w:ascii="Times New Roman" w:hAnsi="Times New Roman"/>
                <w:lang w:eastAsia="ar-SA"/>
              </w:rPr>
            </w:pPr>
          </w:p>
        </w:tc>
        <w:tc>
          <w:tcPr>
            <w:tcW w:w="4166" w:type="dxa"/>
            <w:hideMark/>
          </w:tcPr>
          <w:p w:rsidR="00C736B3" w:rsidRPr="00D137A0" w:rsidRDefault="00C736B3" w:rsidP="00D0721D">
            <w:pPr>
              <w:jc w:val="both"/>
              <w:rPr>
                <w:rFonts w:ascii="Times New Roman" w:hAnsi="Times New Roman"/>
                <w:lang w:eastAsia="ar-SA"/>
              </w:rPr>
            </w:pPr>
            <w:r w:rsidRPr="00D137A0">
              <w:rPr>
                <w:rFonts w:ascii="Times New Roman" w:hAnsi="Times New Roman"/>
              </w:rPr>
              <w:t xml:space="preserve">Профилактика </w:t>
            </w:r>
          </w:p>
        </w:tc>
      </w:tr>
      <w:tr w:rsidR="00C736B3" w:rsidRPr="00D137A0" w:rsidTr="009C495D">
        <w:tc>
          <w:tcPr>
            <w:tcW w:w="3914" w:type="dxa"/>
          </w:tcPr>
          <w:p w:rsidR="00C736B3" w:rsidRPr="00D137A0" w:rsidRDefault="00C736B3" w:rsidP="00D0721D">
            <w:pPr>
              <w:jc w:val="both"/>
              <w:rPr>
                <w:rFonts w:ascii="Times New Roman" w:hAnsi="Times New Roman"/>
                <w:lang w:eastAsia="ar-SA"/>
              </w:rPr>
            </w:pPr>
          </w:p>
        </w:tc>
        <w:tc>
          <w:tcPr>
            <w:tcW w:w="4166" w:type="dxa"/>
            <w:hideMark/>
          </w:tcPr>
          <w:p w:rsidR="00C736B3" w:rsidRPr="00D137A0" w:rsidRDefault="00C736B3" w:rsidP="00D0721D">
            <w:pPr>
              <w:jc w:val="both"/>
              <w:rPr>
                <w:rFonts w:ascii="Times New Roman" w:hAnsi="Times New Roman"/>
                <w:lang w:eastAsia="ar-SA"/>
              </w:rPr>
            </w:pPr>
            <w:r w:rsidRPr="00D137A0">
              <w:rPr>
                <w:rFonts w:ascii="Times New Roman" w:hAnsi="Times New Roman"/>
              </w:rPr>
              <w:t>Просвещение</w:t>
            </w:r>
          </w:p>
        </w:tc>
      </w:tr>
      <w:tr w:rsidR="00C736B3" w:rsidRPr="00D137A0" w:rsidTr="009C495D">
        <w:tc>
          <w:tcPr>
            <w:tcW w:w="3914" w:type="dxa"/>
          </w:tcPr>
          <w:p w:rsidR="00C736B3" w:rsidRPr="00D137A0" w:rsidRDefault="00C736B3" w:rsidP="00D0721D">
            <w:pPr>
              <w:jc w:val="both"/>
              <w:rPr>
                <w:rFonts w:ascii="Times New Roman" w:hAnsi="Times New Roman"/>
                <w:lang w:eastAsia="ar-SA"/>
              </w:rPr>
            </w:pPr>
          </w:p>
        </w:tc>
        <w:tc>
          <w:tcPr>
            <w:tcW w:w="4166" w:type="dxa"/>
            <w:hideMark/>
          </w:tcPr>
          <w:p w:rsidR="00C736B3" w:rsidRPr="00D137A0" w:rsidRDefault="00C736B3" w:rsidP="00D0721D">
            <w:pPr>
              <w:jc w:val="both"/>
              <w:rPr>
                <w:rFonts w:ascii="Times New Roman" w:hAnsi="Times New Roman"/>
                <w:lang w:eastAsia="ar-SA"/>
              </w:rPr>
            </w:pPr>
            <w:r w:rsidRPr="00D137A0">
              <w:rPr>
                <w:rFonts w:ascii="Times New Roman" w:hAnsi="Times New Roman"/>
              </w:rPr>
              <w:t>Коррекционная работа</w:t>
            </w:r>
          </w:p>
        </w:tc>
      </w:tr>
    </w:tbl>
    <w:p w:rsidR="00C736B3" w:rsidRPr="00D137A0" w:rsidRDefault="00C736B3" w:rsidP="00C736B3">
      <w:pPr>
        <w:rPr>
          <w:rFonts w:ascii="Times New Roman" w:hAnsi="Times New Roman"/>
          <w:lang w:eastAsia="ar-SA"/>
        </w:rPr>
      </w:pPr>
    </w:p>
    <w:p w:rsidR="00C736B3" w:rsidRPr="00D137A0" w:rsidRDefault="00C736B3" w:rsidP="00C736B3">
      <w:pPr>
        <w:rPr>
          <w:rFonts w:ascii="Times New Roman" w:hAnsi="Times New Roman"/>
          <w:b/>
        </w:rPr>
      </w:pPr>
      <w:r w:rsidRPr="00D137A0">
        <w:rPr>
          <w:rFonts w:ascii="Times New Roman" w:hAnsi="Times New Roman"/>
          <w:b/>
        </w:rPr>
        <w:t>Основные направления психолого-педагогического сопровождения:</w:t>
      </w:r>
    </w:p>
    <w:p w:rsidR="00C736B3" w:rsidRPr="00D137A0" w:rsidRDefault="00C736B3" w:rsidP="00C736B3">
      <w:pPr>
        <w:rPr>
          <w:rFonts w:ascii="Times New Roman" w:hAnsi="Times New Roman"/>
        </w:rPr>
      </w:pPr>
      <w:r w:rsidRPr="00D137A0">
        <w:rPr>
          <w:rFonts w:ascii="Times New Roman" w:hAnsi="Times New Roman"/>
        </w:rPr>
        <w:t>-сохранение и укрепление психологического здоровья</w:t>
      </w:r>
    </w:p>
    <w:p w:rsidR="00C736B3" w:rsidRPr="00D137A0" w:rsidRDefault="00C736B3" w:rsidP="00C736B3">
      <w:pPr>
        <w:rPr>
          <w:rFonts w:ascii="Times New Roman" w:hAnsi="Times New Roman"/>
        </w:rPr>
      </w:pPr>
      <w:r w:rsidRPr="00D137A0">
        <w:rPr>
          <w:rFonts w:ascii="Times New Roman" w:hAnsi="Times New Roman"/>
        </w:rPr>
        <w:t>-формирование ценности здоровья и безопасного образа жизни</w:t>
      </w:r>
    </w:p>
    <w:p w:rsidR="00C736B3" w:rsidRPr="00D137A0" w:rsidRDefault="00C736B3" w:rsidP="00C736B3">
      <w:pPr>
        <w:rPr>
          <w:rFonts w:ascii="Times New Roman" w:hAnsi="Times New Roman"/>
        </w:rPr>
      </w:pPr>
      <w:r w:rsidRPr="00D137A0">
        <w:rPr>
          <w:rFonts w:ascii="Times New Roman" w:hAnsi="Times New Roman"/>
        </w:rPr>
        <w:t>-дифференциация и индивидуализация  обучения</w:t>
      </w:r>
    </w:p>
    <w:p w:rsidR="00C736B3" w:rsidRPr="00D137A0" w:rsidRDefault="00C736B3" w:rsidP="00C736B3">
      <w:pPr>
        <w:rPr>
          <w:rFonts w:ascii="Times New Roman" w:hAnsi="Times New Roman"/>
        </w:rPr>
      </w:pPr>
      <w:r w:rsidRPr="00D137A0">
        <w:rPr>
          <w:rFonts w:ascii="Times New Roman" w:hAnsi="Times New Roman"/>
        </w:rPr>
        <w:t>-мониторинг возможностей и способностей обучающихся</w:t>
      </w:r>
    </w:p>
    <w:p w:rsidR="00C736B3" w:rsidRPr="00D137A0" w:rsidRDefault="00C736B3" w:rsidP="00C736B3">
      <w:pPr>
        <w:rPr>
          <w:rFonts w:ascii="Times New Roman" w:hAnsi="Times New Roman"/>
        </w:rPr>
      </w:pPr>
      <w:r w:rsidRPr="00D137A0">
        <w:rPr>
          <w:rFonts w:ascii="Times New Roman" w:hAnsi="Times New Roman"/>
        </w:rPr>
        <w:t>-выявление и поддержка детей с особыми образовательными потребностями, одаренных детей</w:t>
      </w:r>
    </w:p>
    <w:p w:rsidR="00C736B3" w:rsidRPr="00D137A0" w:rsidRDefault="00C736B3" w:rsidP="00C736B3">
      <w:pPr>
        <w:rPr>
          <w:rFonts w:ascii="Times New Roman" w:hAnsi="Times New Roman"/>
        </w:rPr>
      </w:pPr>
      <w:r w:rsidRPr="00D137A0">
        <w:rPr>
          <w:rFonts w:ascii="Times New Roman" w:hAnsi="Times New Roman"/>
        </w:rPr>
        <w:t>- психолого-педагогическая поддержка участников олимпиадного движения</w:t>
      </w:r>
    </w:p>
    <w:p w:rsidR="00C736B3" w:rsidRPr="00D137A0" w:rsidRDefault="00C736B3" w:rsidP="0060101D">
      <w:pPr>
        <w:jc w:val="both"/>
        <w:rPr>
          <w:rFonts w:ascii="Times New Roman" w:hAnsi="Times New Roman"/>
        </w:rPr>
      </w:pPr>
      <w:r w:rsidRPr="00D137A0">
        <w:rPr>
          <w:rFonts w:ascii="Times New Roman" w:hAnsi="Times New Roman"/>
        </w:rPr>
        <w:t>-обеспечение осознанного и ответственного выбора  дельнейшей профессиональной сферы деятельности</w:t>
      </w:r>
    </w:p>
    <w:p w:rsidR="00C736B3" w:rsidRPr="00D137A0" w:rsidRDefault="00C736B3" w:rsidP="00C736B3">
      <w:pPr>
        <w:rPr>
          <w:rFonts w:ascii="Times New Roman" w:hAnsi="Times New Roman"/>
        </w:rPr>
      </w:pPr>
      <w:r w:rsidRPr="00D137A0">
        <w:rPr>
          <w:rFonts w:ascii="Times New Roman" w:hAnsi="Times New Roman"/>
        </w:rPr>
        <w:lastRenderedPageBreak/>
        <w:t>-формирование коммуникативных навыков в разновозрастной среде и среде сверстников</w:t>
      </w:r>
    </w:p>
    <w:p w:rsidR="00C736B3" w:rsidRPr="00D137A0" w:rsidRDefault="00C736B3" w:rsidP="00C736B3">
      <w:pPr>
        <w:rPr>
          <w:rFonts w:ascii="Times New Roman" w:hAnsi="Times New Roman"/>
        </w:rPr>
      </w:pPr>
    </w:p>
    <w:p w:rsidR="00C736B3" w:rsidRPr="00D137A0" w:rsidRDefault="00C736B3" w:rsidP="00C736B3">
      <w:pPr>
        <w:jc w:val="center"/>
        <w:rPr>
          <w:rFonts w:ascii="Times New Roman" w:hAnsi="Times New Roman"/>
          <w:b/>
        </w:rPr>
      </w:pPr>
      <w:r w:rsidRPr="00D137A0">
        <w:rPr>
          <w:rFonts w:ascii="Times New Roman" w:hAnsi="Times New Roman"/>
          <w:b/>
        </w:rPr>
        <w:t xml:space="preserve">3.2.3. Финансовое обеспечение реализации основной образовательной программы </w:t>
      </w:r>
      <w:r w:rsidR="009C495D">
        <w:rPr>
          <w:rFonts w:ascii="Times New Roman" w:hAnsi="Times New Roman"/>
          <w:b/>
        </w:rPr>
        <w:t>сред</w:t>
      </w:r>
      <w:r w:rsidRPr="00D137A0">
        <w:rPr>
          <w:rFonts w:ascii="Times New Roman" w:hAnsi="Times New Roman"/>
          <w:b/>
        </w:rPr>
        <w:t>н</w:t>
      </w:r>
      <w:r w:rsidR="009C495D">
        <w:rPr>
          <w:rFonts w:ascii="Times New Roman" w:hAnsi="Times New Roman"/>
          <w:b/>
        </w:rPr>
        <w:t>е</w:t>
      </w:r>
      <w:r w:rsidRPr="00D137A0">
        <w:rPr>
          <w:rFonts w:ascii="Times New Roman" w:hAnsi="Times New Roman"/>
          <w:b/>
        </w:rPr>
        <w:t>го общего образования</w:t>
      </w:r>
    </w:p>
    <w:p w:rsidR="00C736B3" w:rsidRPr="00D137A0" w:rsidRDefault="00C736B3" w:rsidP="00C736B3">
      <w:pPr>
        <w:jc w:val="both"/>
        <w:rPr>
          <w:rFonts w:ascii="Times New Roman" w:hAnsi="Times New Roman"/>
          <w:color w:val="000000" w:themeColor="text1"/>
        </w:rPr>
      </w:pPr>
      <w:r w:rsidRPr="00D137A0">
        <w:rPr>
          <w:rFonts w:ascii="Times New Roman" w:hAnsi="Times New Roman"/>
          <w:b/>
          <w:color w:val="000000" w:themeColor="text1"/>
        </w:rPr>
        <w:t>Финансовое обеспечение</w:t>
      </w:r>
      <w:r w:rsidRPr="00D137A0">
        <w:rPr>
          <w:rFonts w:ascii="Times New Roman" w:hAnsi="Times New Roman"/>
          <w:color w:val="000000" w:themeColor="text1"/>
        </w:rPr>
        <w:t xml:space="preserve"> реализации основной образовательной программы </w:t>
      </w:r>
      <w:r w:rsidR="009C495D">
        <w:rPr>
          <w:rFonts w:ascii="Times New Roman" w:hAnsi="Times New Roman"/>
          <w:color w:val="000000" w:themeColor="text1"/>
        </w:rPr>
        <w:t>сред</w:t>
      </w:r>
      <w:r w:rsidRPr="00D137A0">
        <w:rPr>
          <w:rFonts w:ascii="Times New Roman" w:hAnsi="Times New Roman"/>
          <w:color w:val="000000" w:themeColor="text1"/>
        </w:rPr>
        <w:t>н</w:t>
      </w:r>
      <w:r w:rsidR="009C495D">
        <w:rPr>
          <w:rFonts w:ascii="Times New Roman" w:hAnsi="Times New Roman"/>
          <w:color w:val="000000" w:themeColor="text1"/>
        </w:rPr>
        <w:t>е</w:t>
      </w:r>
      <w:r w:rsidRPr="00D137A0">
        <w:rPr>
          <w:rFonts w:ascii="Times New Roman" w:hAnsi="Times New Roman"/>
          <w:color w:val="000000" w:themeColor="text1"/>
        </w:rPr>
        <w:t>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w:t>
      </w:r>
      <w:r w:rsidR="009C495D">
        <w:rPr>
          <w:rFonts w:ascii="Times New Roman" w:hAnsi="Times New Roman"/>
          <w:color w:val="000000" w:themeColor="text1"/>
        </w:rPr>
        <w:t>ого компонента</w:t>
      </w:r>
      <w:r w:rsidRPr="00D137A0">
        <w:rPr>
          <w:rFonts w:ascii="Times New Roman" w:hAnsi="Times New Roman"/>
          <w:color w:val="000000" w:themeColor="text1"/>
        </w:rPr>
        <w:t xml:space="preserve"> государственн</w:t>
      </w:r>
      <w:r w:rsidR="009C495D">
        <w:rPr>
          <w:rFonts w:ascii="Times New Roman" w:hAnsi="Times New Roman"/>
          <w:color w:val="000000" w:themeColor="text1"/>
        </w:rPr>
        <w:t>ого</w:t>
      </w:r>
      <w:r w:rsidRPr="00D137A0">
        <w:rPr>
          <w:rFonts w:ascii="Times New Roman" w:hAnsi="Times New Roman"/>
          <w:color w:val="000000" w:themeColor="text1"/>
        </w:rPr>
        <w:t xml:space="preserve"> образовательн</w:t>
      </w:r>
      <w:r w:rsidR="009C495D">
        <w:rPr>
          <w:rFonts w:ascii="Times New Roman" w:hAnsi="Times New Roman"/>
          <w:color w:val="000000" w:themeColor="text1"/>
        </w:rPr>
        <w:t>ого</w:t>
      </w:r>
      <w:r w:rsidRPr="00D137A0">
        <w:rPr>
          <w:rFonts w:ascii="Times New Roman" w:hAnsi="Times New Roman"/>
          <w:color w:val="000000" w:themeColor="text1"/>
        </w:rPr>
        <w:t xml:space="preserve"> стандарт</w:t>
      </w:r>
      <w:r w:rsidR="009C495D">
        <w:rPr>
          <w:rFonts w:ascii="Times New Roman" w:hAnsi="Times New Roman"/>
          <w:color w:val="000000" w:themeColor="text1"/>
        </w:rPr>
        <w:t>а</w:t>
      </w:r>
      <w:r w:rsidRPr="00D137A0">
        <w:rPr>
          <w:rFonts w:ascii="Times New Roman" w:hAnsi="Times New Roman"/>
          <w:color w:val="000000" w:themeColor="text1"/>
        </w:rPr>
        <w:t xml:space="preserve"> общего образования.</w:t>
      </w:r>
    </w:p>
    <w:p w:rsidR="00C736B3" w:rsidRPr="00D137A0" w:rsidRDefault="00C736B3" w:rsidP="00C736B3">
      <w:pPr>
        <w:jc w:val="both"/>
        <w:rPr>
          <w:rFonts w:ascii="Times New Roman" w:hAnsi="Times New Roman"/>
          <w:color w:val="000000" w:themeColor="text1"/>
        </w:rPr>
      </w:pPr>
      <w:r w:rsidRPr="00D137A0">
        <w:rPr>
          <w:rFonts w:ascii="Times New Roman" w:hAnsi="Times New Roman"/>
          <w:color w:val="000000" w:themeColor="text1"/>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C736B3" w:rsidRPr="00D137A0" w:rsidRDefault="00C736B3" w:rsidP="00C736B3">
      <w:pPr>
        <w:pStyle w:val="a5"/>
        <w:spacing w:before="0" w:beforeAutospacing="0" w:after="0" w:afterAutospacing="0"/>
        <w:jc w:val="both"/>
        <w:rPr>
          <w:rFonts w:ascii="Times New Roman" w:hAnsi="Times New Roman"/>
          <w:color w:val="000000" w:themeColor="text1"/>
        </w:rPr>
      </w:pPr>
      <w:r w:rsidRPr="00D137A0">
        <w:rPr>
          <w:rFonts w:ascii="Times New Roman" w:hAnsi="Times New Roman"/>
          <w:b/>
          <w:bCs/>
          <w:i/>
          <w:iCs/>
          <w:color w:val="000000" w:themeColor="text1"/>
        </w:rPr>
        <w:t>Региональный расчётный  норматив должен покрывать следующие расходы на год</w:t>
      </w:r>
      <w:r w:rsidRPr="00D137A0">
        <w:rPr>
          <w:rFonts w:ascii="Times New Roman" w:hAnsi="Times New Roman"/>
          <w:bCs/>
          <w:iCs/>
          <w:color w:val="000000" w:themeColor="text1"/>
        </w:rPr>
        <w:t>:</w:t>
      </w:r>
    </w:p>
    <w:p w:rsidR="00C736B3" w:rsidRPr="00D137A0" w:rsidRDefault="00C736B3" w:rsidP="00C736B3">
      <w:pPr>
        <w:pStyle w:val="a5"/>
        <w:spacing w:before="0" w:beforeAutospacing="0" w:after="0" w:afterAutospacing="0"/>
        <w:jc w:val="both"/>
        <w:rPr>
          <w:rFonts w:ascii="Times New Roman" w:hAnsi="Times New Roman"/>
          <w:color w:val="000000" w:themeColor="text1"/>
        </w:rPr>
      </w:pPr>
      <w:r w:rsidRPr="00D137A0">
        <w:rPr>
          <w:rFonts w:ascii="Times New Roman" w:hAnsi="Times New Roman"/>
          <w:bCs/>
          <w:iCs/>
          <w:color w:val="000000" w:themeColor="text1"/>
        </w:rPr>
        <w:t>• оплату труда</w:t>
      </w:r>
      <w:r w:rsidRPr="00D137A0">
        <w:rPr>
          <w:rFonts w:ascii="Times New Roman" w:hAnsi="Times New Roman"/>
          <w:color w:val="000000" w:themeColor="text1"/>
        </w:rPr>
        <w:t xml:space="preserve"> работников образовательных учреждений с учётом районных коэффициентов к заработной плате, а также </w:t>
      </w:r>
      <w:r w:rsidRPr="00D137A0">
        <w:rPr>
          <w:rFonts w:ascii="Times New Roman" w:hAnsi="Times New Roman"/>
          <w:bCs/>
          <w:iCs/>
          <w:color w:val="000000" w:themeColor="text1"/>
        </w:rPr>
        <w:t>отчисления</w:t>
      </w:r>
      <w:r w:rsidRPr="00D137A0">
        <w:rPr>
          <w:rFonts w:ascii="Times New Roman" w:hAnsi="Times New Roman"/>
          <w:color w:val="000000" w:themeColor="text1"/>
        </w:rPr>
        <w:t>;</w:t>
      </w:r>
    </w:p>
    <w:p w:rsidR="00C736B3" w:rsidRPr="00D137A0" w:rsidRDefault="00C736B3" w:rsidP="00C736B3">
      <w:pPr>
        <w:pStyle w:val="a5"/>
        <w:spacing w:before="0" w:beforeAutospacing="0" w:after="0" w:afterAutospacing="0"/>
        <w:jc w:val="both"/>
        <w:rPr>
          <w:rFonts w:ascii="Times New Roman" w:hAnsi="Times New Roman"/>
          <w:color w:val="000000" w:themeColor="text1"/>
        </w:rPr>
      </w:pPr>
      <w:r w:rsidRPr="00D137A0">
        <w:rPr>
          <w:rFonts w:ascii="Times New Roman" w:hAnsi="Times New Roman"/>
          <w:bCs/>
          <w:iCs/>
          <w:color w:val="000000" w:themeColor="text1"/>
        </w:rPr>
        <w:t>• расходы, непосредственно связанные с обеспечением образовательного процесса</w:t>
      </w:r>
      <w:r w:rsidRPr="00D137A0">
        <w:rPr>
          <w:rFonts w:ascii="Times New Roman" w:hAnsi="Times New Roman"/>
          <w:color w:val="000000" w:themeColor="text1"/>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C736B3" w:rsidRPr="00D137A0" w:rsidRDefault="00C736B3" w:rsidP="00C736B3">
      <w:pPr>
        <w:pStyle w:val="a5"/>
        <w:spacing w:before="0" w:beforeAutospacing="0" w:after="0" w:afterAutospacing="0"/>
        <w:jc w:val="both"/>
        <w:rPr>
          <w:rFonts w:ascii="Times New Roman" w:hAnsi="Times New Roman"/>
          <w:color w:val="000000" w:themeColor="text1"/>
        </w:rPr>
      </w:pPr>
      <w:r w:rsidRPr="00D137A0">
        <w:rPr>
          <w:rFonts w:ascii="Times New Roman" w:hAnsi="Times New Roman"/>
          <w:bCs/>
          <w:iCs/>
          <w:color w:val="000000" w:themeColor="text1"/>
        </w:rPr>
        <w:t>• иные хозяйственные нужды и другие расходы, связанные с обеспечением образовательного процесса</w:t>
      </w:r>
      <w:r w:rsidRPr="00D137A0">
        <w:rPr>
          <w:rFonts w:ascii="Times New Roman" w:hAnsi="Times New Roman"/>
          <w:color w:val="000000" w:themeColor="text1"/>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C736B3" w:rsidRPr="00D137A0" w:rsidRDefault="00C736B3" w:rsidP="00C736B3">
      <w:pPr>
        <w:tabs>
          <w:tab w:val="left" w:pos="360"/>
        </w:tabs>
        <w:jc w:val="both"/>
        <w:rPr>
          <w:rFonts w:ascii="Times New Roman" w:hAnsi="Times New Roman"/>
          <w:color w:val="000000" w:themeColor="text1"/>
        </w:rPr>
      </w:pPr>
      <w:r w:rsidRPr="00D137A0">
        <w:rPr>
          <w:rFonts w:ascii="Times New Roman" w:hAnsi="Times New Roman"/>
          <w:color w:val="000000" w:themeColor="text1"/>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C736B3" w:rsidRPr="00D137A0" w:rsidRDefault="00C736B3" w:rsidP="00C736B3">
      <w:pPr>
        <w:pStyle w:val="a5"/>
        <w:spacing w:before="0" w:beforeAutospacing="0" w:after="0" w:afterAutospacing="0"/>
        <w:jc w:val="both"/>
        <w:rPr>
          <w:rFonts w:ascii="Times New Roman" w:hAnsi="Times New Roman"/>
          <w:color w:val="000000" w:themeColor="text1"/>
        </w:rPr>
      </w:pPr>
      <w:r w:rsidRPr="00D137A0">
        <w:rPr>
          <w:rFonts w:ascii="Times New Roman" w:hAnsi="Times New Roman"/>
          <w:b/>
          <w:color w:val="000000" w:themeColor="text1"/>
        </w:rPr>
        <w:t>Формирование фонда оплаты труда</w:t>
      </w:r>
      <w:r w:rsidRPr="00D137A0">
        <w:rPr>
          <w:rFonts w:ascii="Times New Roman" w:hAnsi="Times New Roman"/>
          <w:color w:val="000000" w:themeColor="text1"/>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нормативом, количеством обучающихся и соответствующими поправочными коэффициентами, и отражается в смете образовательного учреждения.</w:t>
      </w:r>
    </w:p>
    <w:p w:rsidR="00C736B3" w:rsidRPr="00D137A0" w:rsidRDefault="00C736B3" w:rsidP="00C736B3">
      <w:pPr>
        <w:pStyle w:val="33"/>
        <w:spacing w:after="0" w:line="240" w:lineRule="auto"/>
        <w:ind w:left="0"/>
        <w:jc w:val="both"/>
        <w:rPr>
          <w:rFonts w:ascii="Times New Roman" w:hAnsi="Times New Roman"/>
          <w:b/>
          <w:bCs/>
          <w:i/>
          <w:iCs/>
          <w:color w:val="000000" w:themeColor="text1"/>
          <w:sz w:val="24"/>
          <w:szCs w:val="24"/>
        </w:rPr>
      </w:pPr>
      <w:r w:rsidRPr="00D137A0">
        <w:rPr>
          <w:rFonts w:ascii="Times New Roman" w:hAnsi="Times New Roman"/>
          <w:b/>
          <w:i/>
          <w:color w:val="000000" w:themeColor="text1"/>
          <w:sz w:val="24"/>
          <w:szCs w:val="24"/>
        </w:rPr>
        <w:t>Образовательное учреждение самостоятельно определяет:</w:t>
      </w:r>
    </w:p>
    <w:p w:rsidR="00C736B3" w:rsidRPr="00D137A0" w:rsidRDefault="00C736B3" w:rsidP="00C736B3">
      <w:pPr>
        <w:pStyle w:val="33"/>
        <w:spacing w:after="0" w:line="240" w:lineRule="auto"/>
        <w:ind w:left="0"/>
        <w:jc w:val="both"/>
        <w:rPr>
          <w:rFonts w:ascii="Times New Roman" w:hAnsi="Times New Roman"/>
          <w:color w:val="000000" w:themeColor="text1"/>
          <w:sz w:val="24"/>
          <w:szCs w:val="24"/>
        </w:rPr>
      </w:pPr>
      <w:r w:rsidRPr="00D137A0">
        <w:rPr>
          <w:rFonts w:ascii="Times New Roman" w:hAnsi="Times New Roman"/>
          <w:bCs/>
          <w:iCs/>
          <w:color w:val="000000" w:themeColor="text1"/>
          <w:sz w:val="24"/>
          <w:szCs w:val="24"/>
        </w:rPr>
        <w:t>• </w:t>
      </w:r>
      <w:r w:rsidRPr="00D137A0">
        <w:rPr>
          <w:rFonts w:ascii="Times New Roman" w:hAnsi="Times New Roman"/>
          <w:color w:val="000000" w:themeColor="text1"/>
          <w:sz w:val="24"/>
          <w:szCs w:val="24"/>
        </w:rPr>
        <w:t>соотношение базовой и стимулирующей части фонда оплаты труда;</w:t>
      </w:r>
    </w:p>
    <w:p w:rsidR="00C736B3" w:rsidRPr="00D137A0" w:rsidRDefault="00C736B3" w:rsidP="00C736B3">
      <w:pPr>
        <w:pStyle w:val="33"/>
        <w:spacing w:after="0" w:line="240" w:lineRule="auto"/>
        <w:ind w:left="0"/>
        <w:jc w:val="both"/>
        <w:rPr>
          <w:rFonts w:ascii="Times New Roman" w:hAnsi="Times New Roman"/>
          <w:color w:val="000000" w:themeColor="text1"/>
          <w:sz w:val="24"/>
          <w:szCs w:val="24"/>
        </w:rPr>
      </w:pPr>
      <w:r w:rsidRPr="00D137A0">
        <w:rPr>
          <w:rFonts w:ascii="Times New Roman" w:hAnsi="Times New Roman"/>
          <w:bCs/>
          <w:iCs/>
          <w:color w:val="000000" w:themeColor="text1"/>
          <w:sz w:val="24"/>
          <w:szCs w:val="24"/>
        </w:rPr>
        <w:t>• </w:t>
      </w:r>
      <w:r w:rsidRPr="00D137A0">
        <w:rPr>
          <w:rFonts w:ascii="Times New Roman" w:hAnsi="Times New Roman"/>
          <w:color w:val="000000" w:themeColor="text1"/>
          <w:sz w:val="24"/>
          <w:szCs w:val="24"/>
        </w:rPr>
        <w:t>соотношение фонда оплаты труда педагогического, административно-управленческого и учебно-вспомогательного персонала;</w:t>
      </w:r>
    </w:p>
    <w:p w:rsidR="00C736B3" w:rsidRPr="00D137A0" w:rsidRDefault="00C736B3" w:rsidP="00C736B3">
      <w:pPr>
        <w:pStyle w:val="33"/>
        <w:spacing w:after="0" w:line="240" w:lineRule="auto"/>
        <w:ind w:left="0"/>
        <w:jc w:val="both"/>
        <w:rPr>
          <w:rFonts w:ascii="Times New Roman" w:hAnsi="Times New Roman"/>
          <w:color w:val="000000" w:themeColor="text1"/>
          <w:sz w:val="24"/>
          <w:szCs w:val="24"/>
        </w:rPr>
      </w:pPr>
      <w:r w:rsidRPr="00D137A0">
        <w:rPr>
          <w:rFonts w:ascii="Times New Roman" w:hAnsi="Times New Roman"/>
          <w:bCs/>
          <w:iCs/>
          <w:color w:val="000000" w:themeColor="text1"/>
          <w:sz w:val="24"/>
          <w:szCs w:val="24"/>
        </w:rPr>
        <w:t>• </w:t>
      </w:r>
      <w:r w:rsidRPr="00D137A0">
        <w:rPr>
          <w:rFonts w:ascii="Times New Roman" w:hAnsi="Times New Roman"/>
          <w:color w:val="000000" w:themeColor="text1"/>
          <w:sz w:val="24"/>
          <w:szCs w:val="24"/>
        </w:rPr>
        <w:t xml:space="preserve"> соотношение общей и специальной частей внутри базовой части фонда оплаты труда;</w:t>
      </w:r>
    </w:p>
    <w:p w:rsidR="00C736B3" w:rsidRPr="00D137A0" w:rsidRDefault="00C736B3" w:rsidP="00C736B3">
      <w:pPr>
        <w:pStyle w:val="33"/>
        <w:spacing w:after="0" w:line="240" w:lineRule="auto"/>
        <w:ind w:left="0"/>
        <w:jc w:val="both"/>
        <w:rPr>
          <w:rFonts w:ascii="Times New Roman" w:hAnsi="Times New Roman"/>
          <w:color w:val="000000" w:themeColor="text1"/>
          <w:sz w:val="24"/>
          <w:szCs w:val="24"/>
        </w:rPr>
      </w:pPr>
      <w:r w:rsidRPr="00D137A0">
        <w:rPr>
          <w:rFonts w:ascii="Times New Roman" w:hAnsi="Times New Roman"/>
          <w:bCs/>
          <w:iCs/>
          <w:color w:val="000000" w:themeColor="text1"/>
          <w:sz w:val="24"/>
          <w:szCs w:val="24"/>
        </w:rPr>
        <w:t>• </w:t>
      </w:r>
      <w:r w:rsidRPr="00D137A0">
        <w:rPr>
          <w:rFonts w:ascii="Times New Roman" w:hAnsi="Times New Roman"/>
          <w:color w:val="000000" w:themeColor="text1"/>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C736B3" w:rsidRPr="00D137A0" w:rsidRDefault="00C736B3" w:rsidP="00C736B3">
      <w:pPr>
        <w:tabs>
          <w:tab w:val="left" w:pos="720"/>
        </w:tabs>
        <w:jc w:val="both"/>
        <w:rPr>
          <w:rFonts w:ascii="Times New Roman" w:hAnsi="Times New Roman"/>
          <w:b/>
          <w:color w:val="000000" w:themeColor="text1"/>
        </w:rPr>
      </w:pPr>
      <w:r w:rsidRPr="00D137A0">
        <w:rPr>
          <w:rFonts w:ascii="Times New Roman" w:hAnsi="Times New Roman"/>
          <w:color w:val="000000" w:themeColor="text1"/>
        </w:rPr>
        <w:tab/>
        <w:t xml:space="preserve">Для обеспечения требований </w:t>
      </w:r>
      <w:r w:rsidR="009C495D">
        <w:rPr>
          <w:rFonts w:ascii="Times New Roman" w:hAnsi="Times New Roman"/>
          <w:color w:val="000000" w:themeColor="text1"/>
        </w:rPr>
        <w:t>с</w:t>
      </w:r>
      <w:r w:rsidRPr="00D137A0">
        <w:rPr>
          <w:rFonts w:ascii="Times New Roman" w:hAnsi="Times New Roman"/>
          <w:color w:val="000000" w:themeColor="text1"/>
        </w:rPr>
        <w:t>тандарта на основе проведённого анализа материально-технических условий реализации основной образовательной программы общего образования школа</w:t>
      </w:r>
      <w:r w:rsidRPr="00D137A0">
        <w:rPr>
          <w:rFonts w:ascii="Times New Roman" w:hAnsi="Times New Roman"/>
          <w:b/>
          <w:color w:val="000000" w:themeColor="text1"/>
        </w:rPr>
        <w:t>:</w:t>
      </w:r>
    </w:p>
    <w:p w:rsidR="00C736B3" w:rsidRPr="009C495D" w:rsidRDefault="00C736B3" w:rsidP="009C495D">
      <w:pPr>
        <w:pStyle w:val="a4"/>
        <w:ind w:left="0"/>
        <w:jc w:val="both"/>
        <w:rPr>
          <w:rFonts w:ascii="Times New Roman" w:hAnsi="Times New Roman" w:cs="Times New Roman"/>
          <w:color w:val="000000" w:themeColor="text1"/>
        </w:rPr>
      </w:pPr>
      <w:r w:rsidRPr="009C495D">
        <w:rPr>
          <w:rFonts w:ascii="Times New Roman" w:hAnsi="Times New Roman" w:cs="Times New Roman"/>
          <w:color w:val="000000" w:themeColor="text1"/>
        </w:rPr>
        <w:t>1) проводит экономический расчёт стоимости обеспечения требований Стандарта по каждой позиции;</w:t>
      </w:r>
    </w:p>
    <w:p w:rsidR="00C736B3" w:rsidRPr="009C495D" w:rsidRDefault="00C736B3" w:rsidP="009C495D">
      <w:pPr>
        <w:pStyle w:val="a4"/>
        <w:ind w:left="0"/>
        <w:jc w:val="both"/>
        <w:rPr>
          <w:rFonts w:ascii="Times New Roman" w:hAnsi="Times New Roman" w:cs="Times New Roman"/>
          <w:color w:val="000000" w:themeColor="text1"/>
        </w:rPr>
      </w:pPr>
      <w:r w:rsidRPr="009C495D">
        <w:rPr>
          <w:rFonts w:ascii="Times New Roman" w:hAnsi="Times New Roman" w:cs="Times New Roman"/>
          <w:color w:val="000000" w:themeColor="text1"/>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C736B3" w:rsidRPr="009C495D" w:rsidRDefault="00C736B3" w:rsidP="009C495D">
      <w:pPr>
        <w:pStyle w:val="a4"/>
        <w:ind w:left="0"/>
        <w:jc w:val="both"/>
        <w:rPr>
          <w:rFonts w:ascii="Times New Roman" w:hAnsi="Times New Roman" w:cs="Times New Roman"/>
          <w:color w:val="000000" w:themeColor="text1"/>
        </w:rPr>
      </w:pPr>
      <w:r w:rsidRPr="009C495D">
        <w:rPr>
          <w:rFonts w:ascii="Times New Roman" w:hAnsi="Times New Roman" w:cs="Times New Roman"/>
          <w:color w:val="000000" w:themeColor="text1"/>
        </w:rPr>
        <w:t>3) определяет величину затрат на обеспечение требований к условиям реализации ООП;</w:t>
      </w:r>
    </w:p>
    <w:p w:rsidR="00C736B3" w:rsidRPr="009C495D" w:rsidRDefault="00C736B3" w:rsidP="009C495D">
      <w:pPr>
        <w:pStyle w:val="a4"/>
        <w:ind w:left="0"/>
        <w:jc w:val="both"/>
        <w:rPr>
          <w:rFonts w:ascii="Times New Roman" w:hAnsi="Times New Roman" w:cs="Times New Roman"/>
          <w:color w:val="000000" w:themeColor="text1"/>
        </w:rPr>
      </w:pPr>
      <w:r w:rsidRPr="009C495D">
        <w:rPr>
          <w:rFonts w:ascii="Times New Roman" w:hAnsi="Times New Roman" w:cs="Times New Roman"/>
          <w:color w:val="000000" w:themeColor="text1"/>
        </w:rPr>
        <w:lastRenderedPageBreak/>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w:t>
      </w:r>
    </w:p>
    <w:p w:rsidR="00C736B3" w:rsidRPr="009C495D" w:rsidRDefault="00C736B3" w:rsidP="00C736B3">
      <w:pPr>
        <w:jc w:val="both"/>
        <w:rPr>
          <w:rFonts w:ascii="Times New Roman" w:hAnsi="Times New Roman" w:cs="Times New Roman"/>
          <w:color w:val="FF0000"/>
        </w:rPr>
      </w:pPr>
    </w:p>
    <w:p w:rsidR="00C736B3" w:rsidRPr="00D137A0" w:rsidRDefault="00C736B3" w:rsidP="00C736B3">
      <w:pPr>
        <w:jc w:val="center"/>
        <w:rPr>
          <w:rFonts w:ascii="Times New Roman" w:hAnsi="Times New Roman"/>
          <w:b/>
        </w:rPr>
      </w:pPr>
      <w:r w:rsidRPr="00D137A0">
        <w:rPr>
          <w:rFonts w:ascii="Times New Roman" w:hAnsi="Times New Roman"/>
          <w:b/>
        </w:rPr>
        <w:t>3.2.4. Материально-технические условия реализации основной образовательной программы</w:t>
      </w:r>
    </w:p>
    <w:p w:rsidR="00C736B3" w:rsidRPr="00D137A0" w:rsidRDefault="00C736B3" w:rsidP="00C736B3">
      <w:pPr>
        <w:jc w:val="center"/>
        <w:rPr>
          <w:rFonts w:ascii="Times New Roman" w:hAnsi="Times New Roman"/>
          <w:b/>
        </w:rPr>
      </w:pPr>
    </w:p>
    <w:p w:rsidR="00C736B3" w:rsidRPr="00D137A0" w:rsidRDefault="00C736B3" w:rsidP="00C736B3">
      <w:pPr>
        <w:jc w:val="both"/>
        <w:rPr>
          <w:rFonts w:ascii="Times New Roman" w:hAnsi="Times New Roman"/>
          <w:color w:val="000000" w:themeColor="text1"/>
        </w:rPr>
      </w:pPr>
      <w:r w:rsidRPr="00D137A0">
        <w:rPr>
          <w:rFonts w:ascii="Times New Roman" w:hAnsi="Times New Roman"/>
          <w:color w:val="000000" w:themeColor="text1"/>
        </w:rPr>
        <w:t xml:space="preserve">Материально-техническая база </w:t>
      </w:r>
      <w:r>
        <w:rPr>
          <w:rFonts w:ascii="Times New Roman" w:hAnsi="Times New Roman"/>
          <w:color w:val="000000" w:themeColor="text1"/>
        </w:rPr>
        <w:t>МБОУ «Городковическая СШ»</w:t>
      </w:r>
      <w:r w:rsidRPr="00D137A0">
        <w:rPr>
          <w:rFonts w:ascii="Times New Roman" w:hAnsi="Times New Roman"/>
          <w:color w:val="000000" w:themeColor="text1"/>
        </w:rPr>
        <w:t xml:space="preserve"> приведена в соответствие с задачами по обеспечению реализации основной образовательной программы </w:t>
      </w:r>
      <w:r w:rsidR="009C495D">
        <w:rPr>
          <w:rFonts w:ascii="Times New Roman" w:hAnsi="Times New Roman"/>
          <w:color w:val="000000" w:themeColor="text1"/>
        </w:rPr>
        <w:t>сред</w:t>
      </w:r>
      <w:r w:rsidRPr="00D137A0">
        <w:rPr>
          <w:rFonts w:ascii="Times New Roman" w:hAnsi="Times New Roman"/>
          <w:color w:val="000000" w:themeColor="text1"/>
        </w:rPr>
        <w:t>н</w:t>
      </w:r>
      <w:r w:rsidR="009C495D">
        <w:rPr>
          <w:rFonts w:ascii="Times New Roman" w:hAnsi="Times New Roman"/>
          <w:color w:val="000000" w:themeColor="text1"/>
        </w:rPr>
        <w:t>е</w:t>
      </w:r>
      <w:r w:rsidRPr="00D137A0">
        <w:rPr>
          <w:rFonts w:ascii="Times New Roman" w:hAnsi="Times New Roman"/>
          <w:color w:val="000000" w:themeColor="text1"/>
        </w:rPr>
        <w:t>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C736B3" w:rsidRPr="00D137A0" w:rsidRDefault="00C736B3" w:rsidP="00C736B3">
      <w:pPr>
        <w:pStyle w:val="default0"/>
        <w:tabs>
          <w:tab w:val="left" w:pos="720"/>
        </w:tabs>
        <w:jc w:val="both"/>
        <w:rPr>
          <w:rStyle w:val="default005f005fchar1char1"/>
          <w:color w:val="000000" w:themeColor="text1"/>
        </w:rPr>
      </w:pPr>
      <w:r w:rsidRPr="00D137A0">
        <w:rPr>
          <w:color w:val="FF0000"/>
        </w:rPr>
        <w:tab/>
      </w:r>
      <w:r w:rsidRPr="00D137A0">
        <w:rPr>
          <w:color w:val="000000" w:themeColor="text1"/>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требованиям СанПиН.</w:t>
      </w:r>
    </w:p>
    <w:p w:rsidR="00C736B3" w:rsidRPr="00D137A0" w:rsidRDefault="00C736B3" w:rsidP="00C736B3">
      <w:pPr>
        <w:jc w:val="both"/>
        <w:rPr>
          <w:rFonts w:ascii="Times New Roman" w:hAnsi="Times New Roman"/>
          <w:color w:val="FF0000"/>
        </w:rPr>
      </w:pPr>
    </w:p>
    <w:p w:rsidR="00C736B3" w:rsidRPr="00D137A0" w:rsidRDefault="00C736B3" w:rsidP="00C736B3">
      <w:pPr>
        <w:jc w:val="both"/>
        <w:rPr>
          <w:rFonts w:ascii="Times New Roman" w:hAnsi="Times New Roman"/>
          <w:color w:val="000000" w:themeColor="text1"/>
        </w:rPr>
      </w:pPr>
      <w:r w:rsidRPr="00D137A0">
        <w:rPr>
          <w:rFonts w:ascii="Times New Roman" w:hAnsi="Times New Roman"/>
          <w:color w:val="000000" w:themeColor="text1"/>
        </w:rPr>
        <w:t>Учебный кабинет – это учебное помещение школы, оснащенное наглядными пособиями, учебным оборудованием, мебелью и техническими средствами обучения, в котором проводится учебная, факультативная и внеклассная работа с учащимися и методическая работа по предмету.</w:t>
      </w:r>
    </w:p>
    <w:p w:rsidR="00C736B3" w:rsidRPr="00D137A0" w:rsidRDefault="00C736B3" w:rsidP="00C736B3">
      <w:pPr>
        <w:jc w:val="center"/>
        <w:rPr>
          <w:rFonts w:ascii="Times New Roman" w:hAnsi="Times New Roman"/>
        </w:rPr>
      </w:pPr>
    </w:p>
    <w:p w:rsidR="00C736B3" w:rsidRPr="00D137A0" w:rsidRDefault="00C736B3" w:rsidP="00C736B3">
      <w:pPr>
        <w:jc w:val="center"/>
        <w:rPr>
          <w:rFonts w:ascii="Times New Roman" w:hAnsi="Times New Roman"/>
        </w:rPr>
      </w:pPr>
      <w:r w:rsidRPr="00D137A0">
        <w:rPr>
          <w:rFonts w:ascii="Times New Roman" w:hAnsi="Times New Roman"/>
        </w:rPr>
        <w:t xml:space="preserve">Учебные кабинеты в  </w:t>
      </w:r>
      <w:r>
        <w:rPr>
          <w:rFonts w:ascii="Times New Roman" w:hAnsi="Times New Roman"/>
        </w:rPr>
        <w:t>МБОУ «Городковическая СШ»</w:t>
      </w:r>
      <w:r w:rsidRPr="00D137A0">
        <w:rPr>
          <w:rFonts w:ascii="Times New Roman" w:hAnsi="Times New Roman"/>
        </w:rPr>
        <w:t>:</w:t>
      </w:r>
    </w:p>
    <w:p w:rsidR="00C736B3" w:rsidRPr="00D137A0" w:rsidRDefault="00C736B3" w:rsidP="00C736B3">
      <w:pPr>
        <w:jc w:val="center"/>
        <w:rPr>
          <w:rFonts w:ascii="Times New Roman" w:hAnsi="Times New Roman"/>
        </w:rPr>
      </w:pPr>
    </w:p>
    <w:tbl>
      <w:tblPr>
        <w:tblW w:w="7797" w:type="dxa"/>
        <w:jc w:val="center"/>
        <w:tblInd w:w="55" w:type="dxa"/>
        <w:tblLayout w:type="fixed"/>
        <w:tblCellMar>
          <w:top w:w="55" w:type="dxa"/>
          <w:left w:w="55" w:type="dxa"/>
          <w:bottom w:w="55" w:type="dxa"/>
          <w:right w:w="55" w:type="dxa"/>
        </w:tblCellMar>
        <w:tblLook w:val="04A0"/>
      </w:tblPr>
      <w:tblGrid>
        <w:gridCol w:w="781"/>
        <w:gridCol w:w="5643"/>
        <w:gridCol w:w="1373"/>
      </w:tblGrid>
      <w:tr w:rsidR="00C736B3" w:rsidRPr="00D137A0" w:rsidTr="00D0721D">
        <w:trPr>
          <w:jc w:val="center"/>
        </w:trPr>
        <w:tc>
          <w:tcPr>
            <w:tcW w:w="781" w:type="dxa"/>
            <w:tcBorders>
              <w:top w:val="single" w:sz="2" w:space="0" w:color="000000"/>
              <w:left w:val="single" w:sz="2" w:space="0" w:color="000000"/>
              <w:bottom w:val="single" w:sz="2" w:space="0" w:color="000000"/>
              <w:right w:val="nil"/>
            </w:tcBorders>
            <w:vAlign w:val="center"/>
            <w:hideMark/>
          </w:tcPr>
          <w:p w:rsidR="00C736B3" w:rsidRPr="00D137A0" w:rsidRDefault="00C736B3" w:rsidP="00D0721D">
            <w:pPr>
              <w:pStyle w:val="ae"/>
              <w:snapToGrid w:val="0"/>
              <w:jc w:val="center"/>
              <w:rPr>
                <w:rFonts w:cs="Times New Roman"/>
                <w:b/>
                <w:bCs/>
              </w:rPr>
            </w:pPr>
            <w:r w:rsidRPr="00D137A0">
              <w:rPr>
                <w:rFonts w:cs="Times New Roman"/>
                <w:b/>
                <w:bCs/>
              </w:rPr>
              <w:t>№  п/п</w:t>
            </w:r>
          </w:p>
        </w:tc>
        <w:tc>
          <w:tcPr>
            <w:tcW w:w="5643" w:type="dxa"/>
            <w:tcBorders>
              <w:top w:val="single" w:sz="2" w:space="0" w:color="000000"/>
              <w:left w:val="single" w:sz="2" w:space="0" w:color="000000"/>
              <w:bottom w:val="single" w:sz="2" w:space="0" w:color="000000"/>
              <w:right w:val="nil"/>
            </w:tcBorders>
            <w:vAlign w:val="center"/>
            <w:hideMark/>
          </w:tcPr>
          <w:p w:rsidR="00C736B3" w:rsidRPr="00D137A0" w:rsidRDefault="00C736B3" w:rsidP="00D0721D">
            <w:pPr>
              <w:pStyle w:val="ae"/>
              <w:snapToGrid w:val="0"/>
              <w:jc w:val="center"/>
              <w:rPr>
                <w:rFonts w:cs="Times New Roman"/>
                <w:b/>
                <w:bCs/>
              </w:rPr>
            </w:pPr>
            <w:r w:rsidRPr="00D137A0">
              <w:rPr>
                <w:rFonts w:cs="Times New Roman"/>
                <w:b/>
                <w:bCs/>
              </w:rPr>
              <w:t>Наименование</w:t>
            </w:r>
          </w:p>
        </w:tc>
        <w:tc>
          <w:tcPr>
            <w:tcW w:w="1373" w:type="dxa"/>
            <w:tcBorders>
              <w:top w:val="single" w:sz="2" w:space="0" w:color="000000"/>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b/>
                <w:bCs/>
              </w:rPr>
            </w:pPr>
            <w:r w:rsidRPr="00D137A0">
              <w:rPr>
                <w:rFonts w:cs="Times New Roman"/>
                <w:b/>
                <w:bCs/>
              </w:rPr>
              <w:t>Кол-во</w:t>
            </w:r>
          </w:p>
        </w:tc>
      </w:tr>
      <w:tr w:rsidR="00C736B3" w:rsidRPr="00D137A0" w:rsidTr="00D0721D">
        <w:trPr>
          <w:jc w:val="center"/>
        </w:trPr>
        <w:tc>
          <w:tcPr>
            <w:tcW w:w="781" w:type="dxa"/>
            <w:tcBorders>
              <w:top w:val="single" w:sz="2" w:space="0" w:color="000000"/>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1</w:t>
            </w:r>
          </w:p>
        </w:tc>
        <w:tc>
          <w:tcPr>
            <w:tcW w:w="5643" w:type="dxa"/>
            <w:tcBorders>
              <w:top w:val="single" w:sz="2" w:space="0" w:color="000000"/>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rPr>
              <w:t xml:space="preserve">Кабинеты начальных классов </w:t>
            </w:r>
          </w:p>
        </w:tc>
        <w:tc>
          <w:tcPr>
            <w:tcW w:w="1373" w:type="dxa"/>
            <w:tcBorders>
              <w:top w:val="single" w:sz="2" w:space="0" w:color="000000"/>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4</w:t>
            </w:r>
          </w:p>
        </w:tc>
      </w:tr>
      <w:tr w:rsidR="00C736B3" w:rsidRPr="00D137A0" w:rsidTr="00D0721D">
        <w:trPr>
          <w:jc w:val="center"/>
        </w:trPr>
        <w:tc>
          <w:tcPr>
            <w:tcW w:w="781" w:type="dxa"/>
            <w:tcBorders>
              <w:top w:val="single" w:sz="2" w:space="0" w:color="000000"/>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2</w:t>
            </w:r>
          </w:p>
        </w:tc>
        <w:tc>
          <w:tcPr>
            <w:tcW w:w="5643" w:type="dxa"/>
            <w:tcBorders>
              <w:top w:val="single" w:sz="2" w:space="0" w:color="000000"/>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rPr>
              <w:t>Кабинет русского языка и литературы</w:t>
            </w:r>
          </w:p>
        </w:tc>
        <w:tc>
          <w:tcPr>
            <w:tcW w:w="1373" w:type="dxa"/>
            <w:tcBorders>
              <w:top w:val="single" w:sz="2" w:space="0" w:color="000000"/>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2</w:t>
            </w:r>
          </w:p>
        </w:tc>
      </w:tr>
      <w:tr w:rsidR="00C736B3" w:rsidRPr="00D137A0" w:rsidTr="00D0721D">
        <w:trPr>
          <w:jc w:val="center"/>
        </w:trPr>
        <w:tc>
          <w:tcPr>
            <w:tcW w:w="781" w:type="dxa"/>
            <w:tcBorders>
              <w:top w:val="nil"/>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3</w:t>
            </w:r>
          </w:p>
        </w:tc>
        <w:tc>
          <w:tcPr>
            <w:tcW w:w="5643" w:type="dxa"/>
            <w:tcBorders>
              <w:top w:val="nil"/>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rPr>
              <w:t xml:space="preserve">Кабинет математики </w:t>
            </w:r>
          </w:p>
        </w:tc>
        <w:tc>
          <w:tcPr>
            <w:tcW w:w="1373" w:type="dxa"/>
            <w:tcBorders>
              <w:top w:val="nil"/>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r w:rsidR="00C736B3" w:rsidRPr="00D137A0" w:rsidTr="00D0721D">
        <w:trPr>
          <w:jc w:val="center"/>
        </w:trPr>
        <w:tc>
          <w:tcPr>
            <w:tcW w:w="781" w:type="dxa"/>
            <w:tcBorders>
              <w:top w:val="nil"/>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4</w:t>
            </w:r>
          </w:p>
        </w:tc>
        <w:tc>
          <w:tcPr>
            <w:tcW w:w="5643" w:type="dxa"/>
            <w:tcBorders>
              <w:top w:val="nil"/>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rPr>
              <w:t xml:space="preserve">Кабинет информатики </w:t>
            </w:r>
          </w:p>
        </w:tc>
        <w:tc>
          <w:tcPr>
            <w:tcW w:w="1373" w:type="dxa"/>
            <w:tcBorders>
              <w:top w:val="nil"/>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r w:rsidR="00C736B3" w:rsidRPr="00D137A0" w:rsidTr="00D0721D">
        <w:trPr>
          <w:jc w:val="center"/>
        </w:trPr>
        <w:tc>
          <w:tcPr>
            <w:tcW w:w="781" w:type="dxa"/>
            <w:tcBorders>
              <w:top w:val="nil"/>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5</w:t>
            </w:r>
          </w:p>
        </w:tc>
        <w:tc>
          <w:tcPr>
            <w:tcW w:w="5643" w:type="dxa"/>
            <w:tcBorders>
              <w:top w:val="nil"/>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rPr>
              <w:t xml:space="preserve">Кабинет иностранного языка </w:t>
            </w:r>
          </w:p>
        </w:tc>
        <w:tc>
          <w:tcPr>
            <w:tcW w:w="1373" w:type="dxa"/>
            <w:tcBorders>
              <w:top w:val="nil"/>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r w:rsidR="00C736B3" w:rsidRPr="00D137A0" w:rsidTr="00D0721D">
        <w:trPr>
          <w:jc w:val="center"/>
        </w:trPr>
        <w:tc>
          <w:tcPr>
            <w:tcW w:w="781" w:type="dxa"/>
            <w:tcBorders>
              <w:top w:val="nil"/>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6</w:t>
            </w:r>
          </w:p>
        </w:tc>
        <w:tc>
          <w:tcPr>
            <w:tcW w:w="5643" w:type="dxa"/>
            <w:tcBorders>
              <w:top w:val="nil"/>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rPr>
              <w:t xml:space="preserve">Кабинет географии </w:t>
            </w:r>
          </w:p>
        </w:tc>
        <w:tc>
          <w:tcPr>
            <w:tcW w:w="1373" w:type="dxa"/>
            <w:tcBorders>
              <w:top w:val="nil"/>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r w:rsidR="00C736B3" w:rsidRPr="00D137A0" w:rsidTr="00D0721D">
        <w:trPr>
          <w:jc w:val="center"/>
        </w:trPr>
        <w:tc>
          <w:tcPr>
            <w:tcW w:w="781" w:type="dxa"/>
            <w:tcBorders>
              <w:top w:val="nil"/>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7</w:t>
            </w:r>
          </w:p>
        </w:tc>
        <w:tc>
          <w:tcPr>
            <w:tcW w:w="5643" w:type="dxa"/>
            <w:tcBorders>
              <w:top w:val="nil"/>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rPr>
              <w:t xml:space="preserve">Кабинет истории и обществознания </w:t>
            </w:r>
          </w:p>
        </w:tc>
        <w:tc>
          <w:tcPr>
            <w:tcW w:w="1373" w:type="dxa"/>
            <w:tcBorders>
              <w:top w:val="nil"/>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r w:rsidR="00C736B3" w:rsidRPr="00D137A0" w:rsidTr="00D0721D">
        <w:trPr>
          <w:jc w:val="center"/>
        </w:trPr>
        <w:tc>
          <w:tcPr>
            <w:tcW w:w="781" w:type="dxa"/>
            <w:tcBorders>
              <w:top w:val="nil"/>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8</w:t>
            </w:r>
          </w:p>
        </w:tc>
        <w:tc>
          <w:tcPr>
            <w:tcW w:w="5643" w:type="dxa"/>
            <w:tcBorders>
              <w:top w:val="nil"/>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rPr>
              <w:t xml:space="preserve">Кабинет химии и биологии </w:t>
            </w:r>
          </w:p>
        </w:tc>
        <w:tc>
          <w:tcPr>
            <w:tcW w:w="1373" w:type="dxa"/>
            <w:tcBorders>
              <w:top w:val="nil"/>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r w:rsidR="00C736B3" w:rsidRPr="00D137A0" w:rsidTr="00D0721D">
        <w:trPr>
          <w:jc w:val="center"/>
        </w:trPr>
        <w:tc>
          <w:tcPr>
            <w:tcW w:w="781" w:type="dxa"/>
            <w:tcBorders>
              <w:top w:val="nil"/>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9</w:t>
            </w:r>
          </w:p>
        </w:tc>
        <w:tc>
          <w:tcPr>
            <w:tcW w:w="5643" w:type="dxa"/>
            <w:tcBorders>
              <w:top w:val="nil"/>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rPr>
              <w:t>Мастерская</w:t>
            </w:r>
          </w:p>
        </w:tc>
        <w:tc>
          <w:tcPr>
            <w:tcW w:w="1373" w:type="dxa"/>
            <w:tcBorders>
              <w:top w:val="nil"/>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r w:rsidR="00C736B3" w:rsidRPr="00D137A0" w:rsidTr="00D0721D">
        <w:trPr>
          <w:jc w:val="center"/>
        </w:trPr>
        <w:tc>
          <w:tcPr>
            <w:tcW w:w="781" w:type="dxa"/>
            <w:tcBorders>
              <w:top w:val="nil"/>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10</w:t>
            </w:r>
          </w:p>
        </w:tc>
        <w:tc>
          <w:tcPr>
            <w:tcW w:w="5643" w:type="dxa"/>
            <w:tcBorders>
              <w:top w:val="nil"/>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rPr>
              <w:t xml:space="preserve">Кабинет физики </w:t>
            </w:r>
          </w:p>
        </w:tc>
        <w:tc>
          <w:tcPr>
            <w:tcW w:w="1373" w:type="dxa"/>
            <w:tcBorders>
              <w:top w:val="nil"/>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r w:rsidR="00C736B3" w:rsidRPr="00D137A0" w:rsidTr="00D0721D">
        <w:trPr>
          <w:jc w:val="center"/>
        </w:trPr>
        <w:tc>
          <w:tcPr>
            <w:tcW w:w="781" w:type="dxa"/>
            <w:tcBorders>
              <w:top w:val="nil"/>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11</w:t>
            </w:r>
          </w:p>
        </w:tc>
        <w:tc>
          <w:tcPr>
            <w:tcW w:w="5643" w:type="dxa"/>
            <w:tcBorders>
              <w:top w:val="nil"/>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rPr>
              <w:t xml:space="preserve">Спортзал </w:t>
            </w:r>
          </w:p>
        </w:tc>
        <w:tc>
          <w:tcPr>
            <w:tcW w:w="1373" w:type="dxa"/>
            <w:tcBorders>
              <w:top w:val="nil"/>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r w:rsidR="00C736B3" w:rsidRPr="00D137A0" w:rsidTr="00D0721D">
        <w:trPr>
          <w:jc w:val="center"/>
        </w:trPr>
        <w:tc>
          <w:tcPr>
            <w:tcW w:w="781" w:type="dxa"/>
            <w:tcBorders>
              <w:top w:val="nil"/>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12</w:t>
            </w:r>
          </w:p>
        </w:tc>
        <w:tc>
          <w:tcPr>
            <w:tcW w:w="5643" w:type="dxa"/>
            <w:tcBorders>
              <w:top w:val="nil"/>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rPr>
            </w:pPr>
            <w:r w:rsidRPr="00D137A0">
              <w:rPr>
                <w:rFonts w:ascii="Times New Roman" w:hAnsi="Times New Roman"/>
                <w:color w:val="000000"/>
              </w:rPr>
              <w:t>Медицинский кабинет</w:t>
            </w:r>
          </w:p>
        </w:tc>
        <w:tc>
          <w:tcPr>
            <w:tcW w:w="1373" w:type="dxa"/>
            <w:tcBorders>
              <w:top w:val="nil"/>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r w:rsidR="00C736B3" w:rsidRPr="00D137A0" w:rsidTr="00D0721D">
        <w:trPr>
          <w:jc w:val="center"/>
        </w:trPr>
        <w:tc>
          <w:tcPr>
            <w:tcW w:w="781" w:type="dxa"/>
            <w:tcBorders>
              <w:top w:val="nil"/>
              <w:left w:val="single" w:sz="2" w:space="0" w:color="000000"/>
              <w:bottom w:val="single" w:sz="2" w:space="0" w:color="000000"/>
              <w:right w:val="nil"/>
            </w:tcBorders>
            <w:vAlign w:val="center"/>
            <w:hideMark/>
          </w:tcPr>
          <w:p w:rsidR="00C736B3" w:rsidRPr="00D137A0" w:rsidRDefault="00C736B3" w:rsidP="00D0721D">
            <w:pPr>
              <w:pStyle w:val="a5"/>
              <w:spacing w:before="0" w:beforeAutospacing="0" w:after="0" w:afterAutospacing="0"/>
              <w:jc w:val="center"/>
              <w:rPr>
                <w:rFonts w:ascii="Times New Roman" w:hAnsi="Times New Roman"/>
              </w:rPr>
            </w:pPr>
            <w:r w:rsidRPr="00D137A0">
              <w:rPr>
                <w:rFonts w:ascii="Times New Roman" w:hAnsi="Times New Roman"/>
              </w:rPr>
              <w:t>13</w:t>
            </w:r>
          </w:p>
        </w:tc>
        <w:tc>
          <w:tcPr>
            <w:tcW w:w="5643" w:type="dxa"/>
            <w:tcBorders>
              <w:top w:val="nil"/>
              <w:left w:val="single" w:sz="2" w:space="0" w:color="000000"/>
              <w:bottom w:val="single" w:sz="2" w:space="0" w:color="000000"/>
              <w:right w:val="nil"/>
            </w:tcBorders>
            <w:hideMark/>
          </w:tcPr>
          <w:p w:rsidR="00C736B3" w:rsidRPr="00D137A0" w:rsidRDefault="00C736B3" w:rsidP="00D0721D">
            <w:pPr>
              <w:pStyle w:val="a5"/>
              <w:spacing w:before="0" w:beforeAutospacing="0" w:after="0" w:afterAutospacing="0"/>
              <w:rPr>
                <w:rFonts w:ascii="Times New Roman" w:hAnsi="Times New Roman"/>
                <w:color w:val="000000"/>
              </w:rPr>
            </w:pPr>
            <w:r w:rsidRPr="00D137A0">
              <w:rPr>
                <w:rFonts w:ascii="Times New Roman" w:hAnsi="Times New Roman"/>
                <w:color w:val="000000"/>
              </w:rPr>
              <w:t>Библиотека</w:t>
            </w:r>
          </w:p>
        </w:tc>
        <w:tc>
          <w:tcPr>
            <w:tcW w:w="1373" w:type="dxa"/>
            <w:tcBorders>
              <w:top w:val="nil"/>
              <w:left w:val="single" w:sz="2" w:space="0" w:color="000000"/>
              <w:bottom w:val="single" w:sz="2" w:space="0" w:color="000000"/>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r w:rsidR="00C736B3" w:rsidRPr="00D137A0" w:rsidTr="00D0721D">
        <w:trPr>
          <w:jc w:val="center"/>
        </w:trPr>
        <w:tc>
          <w:tcPr>
            <w:tcW w:w="781" w:type="dxa"/>
            <w:tcBorders>
              <w:top w:val="nil"/>
              <w:left w:val="single" w:sz="2" w:space="0" w:color="000000"/>
              <w:bottom w:val="nil"/>
              <w:right w:val="nil"/>
            </w:tcBorders>
            <w:vAlign w:val="center"/>
            <w:hideMark/>
          </w:tcPr>
          <w:p w:rsidR="00C736B3" w:rsidRPr="00D137A0" w:rsidRDefault="00C736B3" w:rsidP="00D0721D">
            <w:pPr>
              <w:pStyle w:val="ae"/>
              <w:snapToGrid w:val="0"/>
              <w:jc w:val="center"/>
              <w:rPr>
                <w:rFonts w:cs="Times New Roman"/>
              </w:rPr>
            </w:pPr>
            <w:r w:rsidRPr="00D137A0">
              <w:rPr>
                <w:rFonts w:cs="Times New Roman"/>
              </w:rPr>
              <w:t>14</w:t>
            </w:r>
          </w:p>
        </w:tc>
        <w:tc>
          <w:tcPr>
            <w:tcW w:w="5643" w:type="dxa"/>
            <w:tcBorders>
              <w:top w:val="nil"/>
              <w:left w:val="single" w:sz="2" w:space="0" w:color="000000"/>
              <w:bottom w:val="nil"/>
              <w:right w:val="nil"/>
            </w:tcBorders>
            <w:hideMark/>
          </w:tcPr>
          <w:p w:rsidR="00C736B3" w:rsidRPr="00D137A0" w:rsidRDefault="00C736B3" w:rsidP="00D0721D">
            <w:pPr>
              <w:pStyle w:val="af"/>
              <w:rPr>
                <w:rFonts w:ascii="Times New Roman" w:hAnsi="Times New Roman"/>
                <w:sz w:val="24"/>
                <w:szCs w:val="24"/>
              </w:rPr>
            </w:pPr>
            <w:r w:rsidRPr="00D137A0">
              <w:rPr>
                <w:rFonts w:ascii="Times New Roman" w:hAnsi="Times New Roman"/>
                <w:sz w:val="24"/>
                <w:szCs w:val="24"/>
              </w:rPr>
              <w:t>Столовая</w:t>
            </w:r>
          </w:p>
        </w:tc>
        <w:tc>
          <w:tcPr>
            <w:tcW w:w="1373" w:type="dxa"/>
            <w:tcBorders>
              <w:top w:val="nil"/>
              <w:left w:val="single" w:sz="2" w:space="0" w:color="000000"/>
              <w:bottom w:val="nil"/>
              <w:right w:val="single" w:sz="2" w:space="0" w:color="000000"/>
            </w:tcBorders>
            <w:vAlign w:val="center"/>
            <w:hideMark/>
          </w:tcPr>
          <w:p w:rsidR="00C736B3" w:rsidRPr="00D137A0" w:rsidRDefault="00C736B3" w:rsidP="00D0721D">
            <w:pPr>
              <w:pStyle w:val="ae"/>
              <w:snapToGrid w:val="0"/>
              <w:jc w:val="center"/>
              <w:rPr>
                <w:rFonts w:cs="Times New Roman"/>
              </w:rPr>
            </w:pPr>
            <w:r w:rsidRPr="00D137A0">
              <w:rPr>
                <w:rFonts w:cs="Times New Roman"/>
              </w:rPr>
              <w:t>1</w:t>
            </w:r>
          </w:p>
        </w:tc>
      </w:tr>
    </w:tbl>
    <w:p w:rsidR="009C495D" w:rsidRDefault="009C495D" w:rsidP="00C736B3">
      <w:pPr>
        <w:jc w:val="both"/>
        <w:rPr>
          <w:rFonts w:ascii="Times New Roman" w:hAnsi="Times New Roman"/>
        </w:rPr>
      </w:pPr>
    </w:p>
    <w:p w:rsidR="00C736B3" w:rsidRPr="00D137A0" w:rsidRDefault="00C736B3" w:rsidP="00C736B3">
      <w:pPr>
        <w:jc w:val="both"/>
        <w:rPr>
          <w:rFonts w:ascii="Times New Roman" w:hAnsi="Times New Roman"/>
        </w:rPr>
      </w:pPr>
      <w:r w:rsidRPr="00D137A0">
        <w:rPr>
          <w:rFonts w:ascii="Times New Roman" w:hAnsi="Times New Roman"/>
        </w:rPr>
        <w:t>Всего 14 паспортизированных кабинетов, библиотека школьная с  книжным фондом 1</w:t>
      </w:r>
      <w:r w:rsidRPr="00D137A0">
        <w:rPr>
          <w:rFonts w:ascii="Times New Roman" w:hAnsi="Times New Roman"/>
          <w:color w:val="000000" w:themeColor="text1"/>
        </w:rPr>
        <w:t xml:space="preserve">563 </w:t>
      </w:r>
      <w:r w:rsidRPr="00D137A0">
        <w:rPr>
          <w:rFonts w:ascii="Times New Roman" w:hAnsi="Times New Roman"/>
        </w:rPr>
        <w:t>экземпляра.</w:t>
      </w:r>
    </w:p>
    <w:p w:rsidR="00C736B3" w:rsidRPr="00D137A0" w:rsidRDefault="00C736B3" w:rsidP="00C736B3">
      <w:pPr>
        <w:pStyle w:val="2"/>
        <w:spacing w:line="240" w:lineRule="auto"/>
        <w:ind w:firstLine="0"/>
        <w:rPr>
          <w:bCs/>
          <w:i/>
          <w:iCs/>
          <w:color w:val="000000" w:themeColor="text1"/>
          <w:sz w:val="24"/>
          <w:szCs w:val="24"/>
          <w:u w:val="single"/>
        </w:rPr>
      </w:pPr>
      <w:r w:rsidRPr="00D137A0">
        <w:rPr>
          <w:b w:val="0"/>
          <w:bCs/>
          <w:color w:val="000000" w:themeColor="text1"/>
          <w:sz w:val="24"/>
          <w:szCs w:val="24"/>
        </w:rPr>
        <w:lastRenderedPageBreak/>
        <w:t> </w:t>
      </w:r>
      <w:r w:rsidRPr="00D137A0">
        <w:rPr>
          <w:color w:val="000000" w:themeColor="text1"/>
          <w:sz w:val="24"/>
          <w:szCs w:val="24"/>
        </w:rPr>
        <w:t>Для  осуществления  подвоза  учащихся  к  месту  учебы  имеется  1  школьный  автобус и автомобиль.</w:t>
      </w:r>
    </w:p>
    <w:p w:rsidR="00C736B3" w:rsidRPr="00D137A0" w:rsidRDefault="00C736B3" w:rsidP="00C736B3">
      <w:pPr>
        <w:rPr>
          <w:rFonts w:ascii="Times New Roman" w:hAnsi="Times New Roman"/>
        </w:rPr>
      </w:pPr>
    </w:p>
    <w:p w:rsidR="00C736B3" w:rsidRPr="00D137A0" w:rsidRDefault="00C736B3" w:rsidP="00C736B3">
      <w:pPr>
        <w:rPr>
          <w:rFonts w:ascii="Times New Roman" w:hAnsi="Times New Roman"/>
          <w:color w:val="FF0000"/>
        </w:rPr>
      </w:pPr>
    </w:p>
    <w:p w:rsidR="00C736B3" w:rsidRPr="00D137A0" w:rsidRDefault="00C736B3" w:rsidP="00C736B3">
      <w:pPr>
        <w:jc w:val="both"/>
        <w:rPr>
          <w:rFonts w:ascii="Times New Roman" w:hAnsi="Times New Roman"/>
          <w:b/>
          <w:color w:val="000000" w:themeColor="text1"/>
        </w:rPr>
      </w:pPr>
      <w:r w:rsidRPr="00D137A0">
        <w:rPr>
          <w:rFonts w:ascii="Times New Roman" w:hAnsi="Times New Roman"/>
          <w:b/>
          <w:color w:val="000000" w:themeColor="text1"/>
        </w:rPr>
        <w:t xml:space="preserve">3.2.5. Информационно-методические условия реализации основной образовательной программы </w:t>
      </w:r>
      <w:r w:rsidR="009C495D">
        <w:rPr>
          <w:rFonts w:ascii="Times New Roman" w:hAnsi="Times New Roman"/>
          <w:b/>
          <w:color w:val="000000" w:themeColor="text1"/>
        </w:rPr>
        <w:t>сред</w:t>
      </w:r>
      <w:r w:rsidRPr="00D137A0">
        <w:rPr>
          <w:rFonts w:ascii="Times New Roman" w:hAnsi="Times New Roman"/>
          <w:b/>
          <w:color w:val="000000" w:themeColor="text1"/>
        </w:rPr>
        <w:t>н</w:t>
      </w:r>
      <w:r w:rsidR="009C495D">
        <w:rPr>
          <w:rFonts w:ascii="Times New Roman" w:hAnsi="Times New Roman"/>
          <w:b/>
          <w:color w:val="000000" w:themeColor="text1"/>
        </w:rPr>
        <w:t>е</w:t>
      </w:r>
      <w:r w:rsidRPr="00D137A0">
        <w:rPr>
          <w:rFonts w:ascii="Times New Roman" w:hAnsi="Times New Roman"/>
          <w:b/>
          <w:color w:val="000000" w:themeColor="text1"/>
        </w:rPr>
        <w:t>го общего образования</w:t>
      </w:r>
    </w:p>
    <w:p w:rsidR="00C736B3" w:rsidRPr="00D137A0" w:rsidRDefault="00C736B3" w:rsidP="00C736B3">
      <w:pPr>
        <w:jc w:val="both"/>
        <w:rPr>
          <w:rFonts w:ascii="Times New Roman" w:hAnsi="Times New Roman"/>
          <w:color w:val="000000" w:themeColor="text1"/>
        </w:rPr>
      </w:pPr>
    </w:p>
    <w:p w:rsidR="00C736B3" w:rsidRPr="00D137A0" w:rsidRDefault="00C736B3" w:rsidP="00C736B3">
      <w:pPr>
        <w:jc w:val="both"/>
        <w:rPr>
          <w:rFonts w:ascii="Times New Roman" w:hAnsi="Times New Roman"/>
          <w:b/>
          <w:i/>
          <w:color w:val="000000" w:themeColor="text1"/>
        </w:rPr>
      </w:pPr>
      <w:r w:rsidRPr="00D137A0">
        <w:rPr>
          <w:rFonts w:ascii="Times New Roman" w:hAnsi="Times New Roman"/>
          <w:color w:val="000000" w:themeColor="text1"/>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C736B3" w:rsidRPr="00D137A0" w:rsidRDefault="00C736B3" w:rsidP="00C736B3">
      <w:pPr>
        <w:jc w:val="both"/>
        <w:rPr>
          <w:rFonts w:ascii="Times New Roman" w:hAnsi="Times New Roman"/>
          <w:color w:val="000000" w:themeColor="text1"/>
        </w:rPr>
      </w:pPr>
      <w:r w:rsidRPr="00D137A0">
        <w:rPr>
          <w:rFonts w:ascii="Times New Roman" w:hAnsi="Times New Roman"/>
          <w:b/>
          <w:color w:val="000000" w:themeColor="text1"/>
        </w:rPr>
        <w:t>Под информационно-образовательной средой (или ИОС)</w:t>
      </w:r>
      <w:r w:rsidRPr="00D137A0">
        <w:rPr>
          <w:rFonts w:ascii="Times New Roman" w:hAnsi="Times New Roman"/>
          <w:color w:val="000000" w:themeColor="text1"/>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социаб</w:t>
      </w:r>
      <w:r w:rsidR="009C495D">
        <w:rPr>
          <w:rFonts w:ascii="Times New Roman" w:hAnsi="Times New Roman"/>
          <w:color w:val="000000" w:themeColor="text1"/>
        </w:rPr>
        <w:t>е</w:t>
      </w:r>
      <w:r w:rsidRPr="00D137A0">
        <w:rPr>
          <w:rFonts w:ascii="Times New Roman" w:hAnsi="Times New Roman"/>
          <w:color w:val="000000" w:themeColor="text1"/>
        </w:rPr>
        <w:t>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736B3" w:rsidRPr="00D137A0" w:rsidRDefault="00C736B3" w:rsidP="00C736B3">
      <w:pPr>
        <w:jc w:val="both"/>
        <w:rPr>
          <w:rFonts w:ascii="Times New Roman" w:hAnsi="Times New Roman"/>
          <w:b/>
          <w:bCs/>
          <w:i/>
          <w:color w:val="000000" w:themeColor="text1"/>
        </w:rPr>
      </w:pPr>
      <w:r w:rsidRPr="00D137A0">
        <w:rPr>
          <w:rFonts w:ascii="Times New Roman" w:hAnsi="Times New Roman"/>
          <w:b/>
          <w:bCs/>
          <w:i/>
          <w:color w:val="000000" w:themeColor="text1"/>
        </w:rPr>
        <w:t>Создаваемая ИОС строится в соответствии со следующей иерархией:</w:t>
      </w:r>
    </w:p>
    <w:p w:rsidR="00C736B3" w:rsidRPr="009C495D" w:rsidRDefault="00C736B3" w:rsidP="009C495D">
      <w:pPr>
        <w:pStyle w:val="a4"/>
        <w:numPr>
          <w:ilvl w:val="0"/>
          <w:numId w:val="22"/>
        </w:numPr>
        <w:jc w:val="both"/>
        <w:rPr>
          <w:rFonts w:ascii="Times New Roman" w:hAnsi="Times New Roman"/>
          <w:bCs/>
          <w:color w:val="000000" w:themeColor="text1"/>
        </w:rPr>
      </w:pPr>
      <w:r w:rsidRPr="009C495D">
        <w:rPr>
          <w:rFonts w:ascii="Times New Roman" w:hAnsi="Times New Roman"/>
          <w:bCs/>
          <w:color w:val="000000" w:themeColor="text1"/>
        </w:rPr>
        <w:t>единая информационно-образовательная среда страны;</w:t>
      </w:r>
    </w:p>
    <w:p w:rsidR="00C736B3" w:rsidRPr="009C495D" w:rsidRDefault="00C736B3" w:rsidP="009C495D">
      <w:pPr>
        <w:pStyle w:val="a4"/>
        <w:numPr>
          <w:ilvl w:val="0"/>
          <w:numId w:val="22"/>
        </w:numPr>
        <w:jc w:val="both"/>
        <w:rPr>
          <w:rFonts w:ascii="Times New Roman" w:hAnsi="Times New Roman"/>
          <w:color w:val="000000" w:themeColor="text1"/>
        </w:rPr>
      </w:pPr>
      <w:r w:rsidRPr="009C495D">
        <w:rPr>
          <w:rFonts w:ascii="Times New Roman" w:hAnsi="Times New Roman"/>
          <w:bCs/>
          <w:color w:val="000000" w:themeColor="text1"/>
        </w:rPr>
        <w:t>единая информационно-образовательная среда региона;</w:t>
      </w:r>
    </w:p>
    <w:p w:rsidR="00C736B3" w:rsidRPr="009C495D" w:rsidRDefault="00C736B3" w:rsidP="009C495D">
      <w:pPr>
        <w:pStyle w:val="a4"/>
        <w:numPr>
          <w:ilvl w:val="0"/>
          <w:numId w:val="22"/>
        </w:numPr>
        <w:jc w:val="both"/>
        <w:rPr>
          <w:rFonts w:ascii="Times New Roman" w:hAnsi="Times New Roman"/>
          <w:bCs/>
          <w:color w:val="000000" w:themeColor="text1"/>
        </w:rPr>
      </w:pPr>
      <w:r w:rsidRPr="009C495D">
        <w:rPr>
          <w:rFonts w:ascii="Times New Roman" w:hAnsi="Times New Roman"/>
          <w:bCs/>
          <w:color w:val="000000" w:themeColor="text1"/>
        </w:rPr>
        <w:t>информационно-образовательная среда образовательного учреждения;</w:t>
      </w:r>
    </w:p>
    <w:p w:rsidR="00C736B3" w:rsidRPr="009C495D" w:rsidRDefault="00C736B3" w:rsidP="009C495D">
      <w:pPr>
        <w:pStyle w:val="a4"/>
        <w:numPr>
          <w:ilvl w:val="0"/>
          <w:numId w:val="22"/>
        </w:numPr>
        <w:jc w:val="both"/>
        <w:rPr>
          <w:rFonts w:ascii="Times New Roman" w:hAnsi="Times New Roman"/>
          <w:bCs/>
          <w:color w:val="000000" w:themeColor="text1"/>
        </w:rPr>
      </w:pPr>
      <w:r w:rsidRPr="009C495D">
        <w:rPr>
          <w:rFonts w:ascii="Times New Roman" w:hAnsi="Times New Roman"/>
          <w:bCs/>
          <w:color w:val="000000" w:themeColor="text1"/>
        </w:rPr>
        <w:t>предметная информационно-образовательная среда;</w:t>
      </w:r>
    </w:p>
    <w:p w:rsidR="00C736B3" w:rsidRPr="009C495D" w:rsidRDefault="00C736B3" w:rsidP="009C495D">
      <w:pPr>
        <w:pStyle w:val="a4"/>
        <w:numPr>
          <w:ilvl w:val="0"/>
          <w:numId w:val="22"/>
        </w:numPr>
        <w:jc w:val="both"/>
        <w:rPr>
          <w:rFonts w:ascii="Times New Roman" w:hAnsi="Times New Roman"/>
          <w:bCs/>
          <w:color w:val="000000" w:themeColor="text1"/>
        </w:rPr>
      </w:pPr>
      <w:r w:rsidRPr="009C495D">
        <w:rPr>
          <w:rFonts w:ascii="Times New Roman" w:hAnsi="Times New Roman"/>
          <w:bCs/>
          <w:color w:val="000000" w:themeColor="text1"/>
        </w:rPr>
        <w:t>информационно-образовательная среда УМК;</w:t>
      </w:r>
    </w:p>
    <w:p w:rsidR="00C736B3" w:rsidRPr="009C495D" w:rsidRDefault="00C736B3" w:rsidP="009C495D">
      <w:pPr>
        <w:pStyle w:val="a4"/>
        <w:numPr>
          <w:ilvl w:val="0"/>
          <w:numId w:val="22"/>
        </w:numPr>
        <w:jc w:val="both"/>
        <w:rPr>
          <w:rFonts w:ascii="Times New Roman" w:hAnsi="Times New Roman"/>
          <w:bCs/>
          <w:color w:val="000000" w:themeColor="text1"/>
        </w:rPr>
      </w:pPr>
      <w:r w:rsidRPr="009C495D">
        <w:rPr>
          <w:rFonts w:ascii="Times New Roman" w:hAnsi="Times New Roman"/>
          <w:bCs/>
          <w:color w:val="000000" w:themeColor="text1"/>
        </w:rPr>
        <w:t>информационно-образовательная среда компонентов УМК;</w:t>
      </w:r>
    </w:p>
    <w:p w:rsidR="00C736B3" w:rsidRPr="009C495D" w:rsidRDefault="00C736B3" w:rsidP="009C495D">
      <w:pPr>
        <w:pStyle w:val="a4"/>
        <w:numPr>
          <w:ilvl w:val="0"/>
          <w:numId w:val="22"/>
        </w:numPr>
        <w:jc w:val="both"/>
        <w:rPr>
          <w:rFonts w:ascii="Times New Roman" w:hAnsi="Times New Roman"/>
          <w:bCs/>
          <w:color w:val="000000" w:themeColor="text1"/>
        </w:rPr>
      </w:pPr>
      <w:r w:rsidRPr="009C495D">
        <w:rPr>
          <w:rFonts w:ascii="Times New Roman" w:hAnsi="Times New Roman"/>
          <w:bCs/>
          <w:color w:val="000000" w:themeColor="text1"/>
        </w:rPr>
        <w:t>информационно-образовательная среда элементов УМК.</w:t>
      </w:r>
    </w:p>
    <w:p w:rsidR="00C736B3" w:rsidRPr="00D137A0" w:rsidRDefault="00C736B3" w:rsidP="00C736B3">
      <w:pPr>
        <w:jc w:val="both"/>
        <w:rPr>
          <w:rFonts w:ascii="Times New Roman" w:hAnsi="Times New Roman"/>
          <w:b/>
          <w:i/>
          <w:color w:val="000000" w:themeColor="text1"/>
        </w:rPr>
      </w:pPr>
      <w:r w:rsidRPr="00D137A0">
        <w:rPr>
          <w:rFonts w:ascii="Times New Roman" w:hAnsi="Times New Roman"/>
          <w:b/>
          <w:i/>
          <w:color w:val="000000" w:themeColor="text1"/>
        </w:rPr>
        <w:t>Основными элементами ИОС являются:</w:t>
      </w:r>
    </w:p>
    <w:p w:rsidR="00C736B3" w:rsidRPr="009C495D" w:rsidRDefault="00C736B3" w:rsidP="009C495D">
      <w:pPr>
        <w:pStyle w:val="a4"/>
        <w:numPr>
          <w:ilvl w:val="0"/>
          <w:numId w:val="23"/>
        </w:numPr>
        <w:jc w:val="both"/>
        <w:rPr>
          <w:rFonts w:ascii="Times New Roman" w:hAnsi="Times New Roman"/>
          <w:color w:val="000000" w:themeColor="text1"/>
        </w:rPr>
      </w:pPr>
      <w:r w:rsidRPr="009C495D">
        <w:rPr>
          <w:rFonts w:ascii="Times New Roman" w:hAnsi="Times New Roman"/>
          <w:color w:val="000000" w:themeColor="text1"/>
        </w:rPr>
        <w:t>информационно-образовательные ресурсы в виде печатной продукции;</w:t>
      </w:r>
    </w:p>
    <w:p w:rsidR="00C736B3" w:rsidRPr="009C495D" w:rsidRDefault="00C736B3" w:rsidP="009C495D">
      <w:pPr>
        <w:pStyle w:val="a4"/>
        <w:numPr>
          <w:ilvl w:val="0"/>
          <w:numId w:val="23"/>
        </w:numPr>
        <w:jc w:val="both"/>
        <w:rPr>
          <w:rFonts w:ascii="Times New Roman" w:hAnsi="Times New Roman"/>
          <w:color w:val="000000" w:themeColor="text1"/>
        </w:rPr>
      </w:pPr>
      <w:r w:rsidRPr="009C495D">
        <w:rPr>
          <w:rFonts w:ascii="Times New Roman" w:hAnsi="Times New Roman"/>
          <w:color w:val="000000" w:themeColor="text1"/>
        </w:rPr>
        <w:t>информационно-образовательные ресурсы на сменных оптических носителях;</w:t>
      </w:r>
    </w:p>
    <w:p w:rsidR="00C736B3" w:rsidRPr="009C495D" w:rsidRDefault="00C736B3" w:rsidP="009C495D">
      <w:pPr>
        <w:pStyle w:val="a4"/>
        <w:numPr>
          <w:ilvl w:val="0"/>
          <w:numId w:val="23"/>
        </w:numPr>
        <w:jc w:val="both"/>
        <w:rPr>
          <w:rFonts w:ascii="Times New Roman" w:hAnsi="Times New Roman"/>
          <w:color w:val="000000" w:themeColor="text1"/>
        </w:rPr>
      </w:pPr>
      <w:r w:rsidRPr="009C495D">
        <w:rPr>
          <w:rFonts w:ascii="Times New Roman" w:hAnsi="Times New Roman"/>
          <w:color w:val="000000" w:themeColor="text1"/>
        </w:rPr>
        <w:t>информационно-образовательные ресурсы Интернета;</w:t>
      </w:r>
    </w:p>
    <w:p w:rsidR="00C736B3" w:rsidRPr="009C495D" w:rsidRDefault="00C736B3" w:rsidP="009C495D">
      <w:pPr>
        <w:pStyle w:val="a4"/>
        <w:numPr>
          <w:ilvl w:val="0"/>
          <w:numId w:val="23"/>
        </w:numPr>
        <w:jc w:val="both"/>
        <w:rPr>
          <w:rFonts w:ascii="Times New Roman" w:hAnsi="Times New Roman"/>
          <w:color w:val="000000" w:themeColor="text1"/>
        </w:rPr>
      </w:pPr>
      <w:r w:rsidRPr="009C495D">
        <w:rPr>
          <w:rFonts w:ascii="Times New Roman" w:hAnsi="Times New Roman"/>
          <w:color w:val="000000" w:themeColor="text1"/>
        </w:rPr>
        <w:t>вычислительная и информационно-телекоммуникационная инфраструктура;</w:t>
      </w:r>
    </w:p>
    <w:p w:rsidR="00C736B3" w:rsidRPr="009C495D" w:rsidRDefault="00C736B3" w:rsidP="009C495D">
      <w:pPr>
        <w:pStyle w:val="a4"/>
        <w:numPr>
          <w:ilvl w:val="0"/>
          <w:numId w:val="23"/>
        </w:numPr>
        <w:jc w:val="both"/>
        <w:rPr>
          <w:rFonts w:ascii="Times New Roman" w:hAnsi="Times New Roman"/>
          <w:color w:val="000000" w:themeColor="text1"/>
        </w:rPr>
      </w:pPr>
      <w:r w:rsidRPr="009C495D">
        <w:rPr>
          <w:rFonts w:ascii="Times New Roman" w:hAnsi="Times New Roman"/>
          <w:color w:val="000000" w:themeColor="text1"/>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C736B3" w:rsidRPr="00D137A0" w:rsidRDefault="00C736B3" w:rsidP="00C736B3">
      <w:pPr>
        <w:jc w:val="both"/>
        <w:rPr>
          <w:rFonts w:ascii="Times New Roman" w:hAnsi="Times New Roman"/>
          <w:bCs/>
          <w:color w:val="000000" w:themeColor="text1"/>
        </w:rPr>
      </w:pPr>
      <w:r w:rsidRPr="00D137A0">
        <w:rPr>
          <w:rFonts w:ascii="Times New Roman" w:hAnsi="Times New Roman"/>
          <w:b/>
          <w:bCs/>
          <w:i/>
          <w:color w:val="000000" w:themeColor="text1"/>
        </w:rPr>
        <w:t>Необходимое для использования ИКТ оборудование</w:t>
      </w:r>
      <w:r w:rsidRPr="00D137A0">
        <w:rPr>
          <w:rFonts w:ascii="Times New Roman" w:hAnsi="Times New Roman"/>
          <w:bCs/>
          <w:color w:val="000000" w:themeColor="text1"/>
        </w:rPr>
        <w:t xml:space="preserve"> отвечает современным требованиям и обеспечивать использование ИКТ:</w:t>
      </w:r>
    </w:p>
    <w:p w:rsidR="00C736B3" w:rsidRPr="009C495D" w:rsidRDefault="00C736B3" w:rsidP="009C495D">
      <w:pPr>
        <w:pStyle w:val="a4"/>
        <w:numPr>
          <w:ilvl w:val="0"/>
          <w:numId w:val="24"/>
        </w:numPr>
        <w:jc w:val="both"/>
        <w:rPr>
          <w:rFonts w:ascii="Times New Roman" w:hAnsi="Times New Roman"/>
          <w:color w:val="000000" w:themeColor="text1"/>
        </w:rPr>
      </w:pPr>
      <w:r w:rsidRPr="009C495D">
        <w:rPr>
          <w:rFonts w:ascii="Times New Roman" w:hAnsi="Times New Roman"/>
          <w:color w:val="000000" w:themeColor="text1"/>
        </w:rPr>
        <w:t>в учебной деятельности;</w:t>
      </w:r>
    </w:p>
    <w:p w:rsidR="00C736B3" w:rsidRPr="009C495D" w:rsidRDefault="00C736B3" w:rsidP="009C495D">
      <w:pPr>
        <w:pStyle w:val="a4"/>
        <w:numPr>
          <w:ilvl w:val="0"/>
          <w:numId w:val="24"/>
        </w:numPr>
        <w:jc w:val="both"/>
        <w:rPr>
          <w:rFonts w:ascii="Times New Roman" w:hAnsi="Times New Roman"/>
          <w:color w:val="000000" w:themeColor="text1"/>
        </w:rPr>
      </w:pPr>
      <w:r w:rsidRPr="009C495D">
        <w:rPr>
          <w:rFonts w:ascii="Times New Roman" w:hAnsi="Times New Roman"/>
          <w:color w:val="000000" w:themeColor="text1"/>
        </w:rPr>
        <w:t>во внеу</w:t>
      </w:r>
      <w:r w:rsidR="009C495D">
        <w:rPr>
          <w:rFonts w:ascii="Times New Roman" w:hAnsi="Times New Roman"/>
          <w:color w:val="000000" w:themeColor="text1"/>
        </w:rPr>
        <w:t>чеб</w:t>
      </w:r>
      <w:r w:rsidRPr="009C495D">
        <w:rPr>
          <w:rFonts w:ascii="Times New Roman" w:hAnsi="Times New Roman"/>
          <w:color w:val="000000" w:themeColor="text1"/>
        </w:rPr>
        <w:t>ной деятельности;</w:t>
      </w:r>
    </w:p>
    <w:p w:rsidR="00C736B3" w:rsidRPr="009C495D" w:rsidRDefault="00C736B3" w:rsidP="009C495D">
      <w:pPr>
        <w:pStyle w:val="a4"/>
        <w:numPr>
          <w:ilvl w:val="0"/>
          <w:numId w:val="24"/>
        </w:numPr>
        <w:jc w:val="both"/>
        <w:rPr>
          <w:rFonts w:ascii="Times New Roman" w:hAnsi="Times New Roman"/>
          <w:color w:val="000000" w:themeColor="text1"/>
        </w:rPr>
      </w:pPr>
      <w:r w:rsidRPr="009C495D">
        <w:rPr>
          <w:rFonts w:ascii="Times New Roman" w:hAnsi="Times New Roman"/>
          <w:color w:val="000000" w:themeColor="text1"/>
        </w:rPr>
        <w:t>в исследовательской и проектной деятельности;</w:t>
      </w:r>
    </w:p>
    <w:p w:rsidR="00C736B3" w:rsidRPr="009C495D" w:rsidRDefault="00C736B3" w:rsidP="009C495D">
      <w:pPr>
        <w:pStyle w:val="a4"/>
        <w:numPr>
          <w:ilvl w:val="0"/>
          <w:numId w:val="24"/>
        </w:numPr>
        <w:jc w:val="both"/>
        <w:rPr>
          <w:rFonts w:ascii="Times New Roman" w:hAnsi="Times New Roman"/>
          <w:color w:val="000000" w:themeColor="text1"/>
        </w:rPr>
      </w:pPr>
      <w:r w:rsidRPr="009C495D">
        <w:rPr>
          <w:rFonts w:ascii="Times New Roman" w:hAnsi="Times New Roman"/>
          <w:color w:val="000000" w:themeColor="text1"/>
        </w:rPr>
        <w:t>при измерении, контроле и оценке результатов образования;</w:t>
      </w:r>
    </w:p>
    <w:p w:rsidR="00C736B3" w:rsidRPr="009C495D" w:rsidRDefault="00C736B3" w:rsidP="009C495D">
      <w:pPr>
        <w:pStyle w:val="a4"/>
        <w:numPr>
          <w:ilvl w:val="0"/>
          <w:numId w:val="24"/>
        </w:numPr>
        <w:jc w:val="both"/>
        <w:rPr>
          <w:rStyle w:val="dash041e005f0431005f044b005f0447005f043d005f044b005f0439005f005fchar1char1"/>
          <w:color w:val="000000" w:themeColor="text1"/>
        </w:rPr>
      </w:pPr>
      <w:r w:rsidRPr="009C495D">
        <w:rPr>
          <w:rFonts w:ascii="Times New Roman" w:hAnsi="Times New Roman"/>
          <w:color w:val="000000" w:themeColor="text1"/>
        </w:rPr>
        <w:t xml:space="preserve">в административной деятельности, включая </w:t>
      </w:r>
      <w:r w:rsidRPr="009C495D">
        <w:rPr>
          <w:rStyle w:val="dash041e005f0431005f044b005f0447005f043d005f044b005f0439005f005fchar1char1"/>
          <w:color w:val="000000" w:themeColor="text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C736B3" w:rsidRPr="00D137A0" w:rsidRDefault="00C736B3" w:rsidP="00C736B3">
      <w:pPr>
        <w:rPr>
          <w:rFonts w:ascii="Times New Roman" w:hAnsi="Times New Roman"/>
          <w:color w:val="000000" w:themeColor="text1"/>
        </w:rPr>
      </w:pPr>
      <w:r w:rsidRPr="00D137A0">
        <w:rPr>
          <w:rFonts w:ascii="Times New Roman" w:hAnsi="Times New Roman"/>
          <w:b/>
          <w:bCs/>
          <w:color w:val="000000" w:themeColor="text1"/>
        </w:rPr>
        <w:t> </w:t>
      </w:r>
    </w:p>
    <w:p w:rsidR="00C736B3" w:rsidRPr="00D137A0" w:rsidRDefault="00C736B3" w:rsidP="00C736B3">
      <w:pPr>
        <w:shd w:val="clear" w:color="auto" w:fill="FFFFFF"/>
        <w:jc w:val="both"/>
        <w:rPr>
          <w:rFonts w:ascii="Times New Roman" w:hAnsi="Times New Roman"/>
          <w:color w:val="000000" w:themeColor="text1"/>
        </w:rPr>
      </w:pPr>
      <w:r w:rsidRPr="00D137A0">
        <w:rPr>
          <w:rFonts w:ascii="Times New Roman" w:hAnsi="Times New Roman"/>
          <w:b/>
          <w:i/>
          <w:color w:val="000000" w:themeColor="text1"/>
          <w:spacing w:val="-6"/>
        </w:rPr>
        <w:t>Учебно-методическое и информационное оснащени</w:t>
      </w:r>
      <w:r w:rsidRPr="00D137A0">
        <w:rPr>
          <w:rFonts w:ascii="Times New Roman" w:hAnsi="Times New Roman"/>
          <w:b/>
          <w:i/>
          <w:color w:val="000000" w:themeColor="text1"/>
        </w:rPr>
        <w:t>е образовательного процесса</w:t>
      </w:r>
      <w:r w:rsidRPr="00D137A0">
        <w:rPr>
          <w:rFonts w:ascii="Times New Roman" w:hAnsi="Times New Roman"/>
          <w:color w:val="000000" w:themeColor="text1"/>
        </w:rPr>
        <w:t xml:space="preserve"> обеспечивает возможность:</w:t>
      </w:r>
    </w:p>
    <w:p w:rsidR="00C736B3" w:rsidRPr="00D137A0" w:rsidRDefault="00C736B3" w:rsidP="00FF384E">
      <w:pPr>
        <w:pStyle w:val="Default"/>
        <w:numPr>
          <w:ilvl w:val="0"/>
          <w:numId w:val="25"/>
        </w:numPr>
        <w:jc w:val="both"/>
        <w:rPr>
          <w:rFonts w:ascii="Times New Roman" w:hAnsi="Times New Roman" w:cs="Times New Roman"/>
          <w:color w:val="000000" w:themeColor="text1"/>
        </w:rPr>
      </w:pPr>
      <w:r w:rsidRPr="00D137A0">
        <w:rPr>
          <w:rFonts w:ascii="Times New Roman" w:hAnsi="Times New Roman" w:cs="Times New Roman"/>
          <w:color w:val="000000" w:themeColor="text1"/>
        </w:rPr>
        <w:t>реализации индивидуальных образовательных планов обучающихся, осуществления их самостоятельной образовательной деятельности;</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 xml:space="preserve">организации сообщения в виде линейного или включающего ссылки сопровождения </w:t>
      </w:r>
      <w:r w:rsidR="00FF384E">
        <w:rPr>
          <w:rFonts w:ascii="Times New Roman" w:hAnsi="Times New Roman"/>
          <w:color w:val="000000" w:themeColor="text1"/>
        </w:rPr>
        <w:t>в</w:t>
      </w:r>
      <w:r w:rsidRPr="00FF384E">
        <w:rPr>
          <w:rFonts w:ascii="Times New Roman" w:hAnsi="Times New Roman"/>
          <w:color w:val="000000" w:themeColor="text1"/>
        </w:rPr>
        <w:t>ыступления, сообщения для самостоятельного просмотра, в том числе видеомонтажа и озвучивания видеосообщений;</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выступления с аудио-, видео- и графическим экранным сопровождением;</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вывода информации на бумагу и т. п. и в трёхмерную материальную среду (печать);</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поиска и получения информации;</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использования источников информации на бумажных и цифровых носителях (в том числе в справочниках, словарях, поисковых системах);</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вещания (подкастинга), использования носимых аудиовидеоустройств для учебной деятельности на уроке и вне урока;</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общения в Интернете, взаимодействия в социальных группах и сетях, участия в форумах, групповой работы над сообщениями (вики);</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создания и заполнения баз данных, в том числе определителей; наглядного представления и анализа данных;</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lastRenderedPageBreak/>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736B3" w:rsidRPr="00D137A0" w:rsidRDefault="00C736B3" w:rsidP="00FF384E">
      <w:pPr>
        <w:pStyle w:val="Default"/>
        <w:numPr>
          <w:ilvl w:val="0"/>
          <w:numId w:val="25"/>
        </w:numPr>
        <w:jc w:val="both"/>
        <w:rPr>
          <w:rFonts w:ascii="Times New Roman" w:hAnsi="Times New Roman" w:cs="Times New Roman"/>
          <w:color w:val="000000" w:themeColor="text1"/>
        </w:rPr>
      </w:pPr>
      <w:r w:rsidRPr="00D137A0">
        <w:rPr>
          <w:rFonts w:ascii="Times New Roman" w:hAnsi="Times New Roman" w:cs="Times New Roman"/>
          <w:color w:val="000000" w:themeColor="text1"/>
        </w:rPr>
        <w:t>занятий по изучению правил дорожного движения с использованием игр, оборудования, а также компьютерных тренажёров;</w:t>
      </w:r>
    </w:p>
    <w:p w:rsidR="00C736B3" w:rsidRPr="00D137A0" w:rsidRDefault="00C736B3" w:rsidP="00FF384E">
      <w:pPr>
        <w:pStyle w:val="Default"/>
        <w:numPr>
          <w:ilvl w:val="0"/>
          <w:numId w:val="25"/>
        </w:numPr>
        <w:jc w:val="both"/>
        <w:rPr>
          <w:rFonts w:ascii="Times New Roman" w:hAnsi="Times New Roman" w:cs="Times New Roman"/>
          <w:color w:val="000000" w:themeColor="text1"/>
        </w:rPr>
      </w:pPr>
      <w:r w:rsidRPr="00D137A0">
        <w:rPr>
          <w:rFonts w:ascii="Times New Roman" w:hAnsi="Times New Roman" w:cs="Times New Roman"/>
          <w:color w:val="000000" w:themeColor="text1"/>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736B3" w:rsidRPr="00FF384E" w:rsidRDefault="00C736B3" w:rsidP="00FF384E">
      <w:pPr>
        <w:pStyle w:val="a4"/>
        <w:numPr>
          <w:ilvl w:val="0"/>
          <w:numId w:val="25"/>
        </w:numPr>
        <w:shd w:val="clear" w:color="auto" w:fill="FFFFFF"/>
        <w:jc w:val="both"/>
        <w:rPr>
          <w:rFonts w:ascii="Times New Roman" w:hAnsi="Times New Roman"/>
          <w:color w:val="000000" w:themeColor="text1"/>
        </w:rPr>
      </w:pPr>
      <w:r w:rsidRPr="00FF384E">
        <w:rPr>
          <w:rFonts w:ascii="Times New Roman" w:hAnsi="Times New Roman"/>
          <w:color w:val="000000" w:themeColor="text1"/>
        </w:rPr>
        <w:t>выпуска школьных печатных изданий.</w:t>
      </w:r>
    </w:p>
    <w:p w:rsidR="00C736B3" w:rsidRPr="00D137A0" w:rsidRDefault="00C736B3" w:rsidP="00C736B3">
      <w:pPr>
        <w:tabs>
          <w:tab w:val="left" w:pos="720"/>
        </w:tabs>
        <w:jc w:val="center"/>
        <w:rPr>
          <w:rFonts w:ascii="Times New Roman" w:hAnsi="Times New Roman"/>
          <w:b/>
          <w:bCs/>
          <w:color w:val="000000" w:themeColor="text1"/>
        </w:rPr>
      </w:pPr>
    </w:p>
    <w:p w:rsidR="00C736B3" w:rsidRPr="00D137A0" w:rsidRDefault="00C736B3" w:rsidP="00C736B3">
      <w:pPr>
        <w:jc w:val="center"/>
        <w:rPr>
          <w:rFonts w:ascii="Times New Roman" w:hAnsi="Times New Roman"/>
          <w:b/>
          <w:color w:val="000000" w:themeColor="text1"/>
        </w:rPr>
        <w:sectPr w:rsidR="00C736B3" w:rsidRPr="00D137A0" w:rsidSect="00D8700F">
          <w:pgSz w:w="11906" w:h="16838"/>
          <w:pgMar w:top="1134" w:right="1134" w:bottom="1134" w:left="1134" w:header="709" w:footer="709" w:gutter="0"/>
          <w:cols w:space="720"/>
        </w:sectPr>
      </w:pPr>
    </w:p>
    <w:p w:rsidR="00C736B3" w:rsidRPr="00D137A0" w:rsidRDefault="00C736B3" w:rsidP="00C736B3">
      <w:pPr>
        <w:jc w:val="center"/>
        <w:rPr>
          <w:rFonts w:ascii="Times New Roman" w:hAnsi="Times New Roman"/>
          <w:b/>
          <w:color w:val="000000" w:themeColor="text1"/>
        </w:rPr>
      </w:pPr>
    </w:p>
    <w:p w:rsidR="00C736B3" w:rsidRPr="00D137A0" w:rsidRDefault="00C736B3" w:rsidP="00C736B3">
      <w:pPr>
        <w:jc w:val="center"/>
        <w:rPr>
          <w:rFonts w:ascii="Times New Roman" w:hAnsi="Times New Roman"/>
          <w:b/>
        </w:rPr>
      </w:pPr>
      <w:r w:rsidRPr="00D137A0">
        <w:rPr>
          <w:rFonts w:ascii="Times New Roman" w:hAnsi="Times New Roman"/>
          <w:b/>
        </w:rPr>
        <w:t xml:space="preserve">Сведения об уровне информатизации </w:t>
      </w:r>
      <w:r>
        <w:rPr>
          <w:rFonts w:ascii="Times New Roman" w:hAnsi="Times New Roman"/>
          <w:b/>
        </w:rPr>
        <w:t>МБОУ «Городковическая СШ»</w:t>
      </w:r>
    </w:p>
    <w:p w:rsidR="00C736B3" w:rsidRPr="00D137A0" w:rsidRDefault="00C736B3" w:rsidP="00C736B3">
      <w:pPr>
        <w:jc w:val="center"/>
        <w:rPr>
          <w:rFonts w:ascii="Times New Roman" w:hAnsi="Times New Roman"/>
          <w:b/>
        </w:rPr>
      </w:pPr>
      <w:r w:rsidRPr="00D137A0">
        <w:rPr>
          <w:rFonts w:ascii="Times New Roman" w:hAnsi="Times New Roman"/>
          <w:b/>
        </w:rPr>
        <w:t xml:space="preserve"> в 201</w:t>
      </w:r>
      <w:r w:rsidR="00FF384E">
        <w:rPr>
          <w:rFonts w:ascii="Times New Roman" w:hAnsi="Times New Roman"/>
          <w:b/>
        </w:rPr>
        <w:t>6</w:t>
      </w:r>
      <w:r w:rsidRPr="00D137A0">
        <w:rPr>
          <w:rFonts w:ascii="Times New Roman" w:hAnsi="Times New Roman"/>
          <w:b/>
        </w:rPr>
        <w:t>-201</w:t>
      </w:r>
      <w:r w:rsidR="00FF384E">
        <w:rPr>
          <w:rFonts w:ascii="Times New Roman" w:hAnsi="Times New Roman"/>
          <w:b/>
        </w:rPr>
        <w:t>7</w:t>
      </w:r>
      <w:r w:rsidRPr="00D137A0">
        <w:rPr>
          <w:rFonts w:ascii="Times New Roman" w:hAnsi="Times New Roman"/>
          <w:b/>
        </w:rPr>
        <w:t xml:space="preserve"> учебном году</w:t>
      </w:r>
    </w:p>
    <w:p w:rsidR="00C736B3" w:rsidRPr="00D137A0" w:rsidRDefault="00C736B3" w:rsidP="00C736B3">
      <w:pPr>
        <w:jc w:val="center"/>
        <w:rPr>
          <w:rFonts w:ascii="Times New Roman" w:hAnsi="Times New Roman"/>
        </w:rPr>
      </w:pP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3"/>
        <w:gridCol w:w="3346"/>
        <w:gridCol w:w="3763"/>
        <w:gridCol w:w="3768"/>
      </w:tblGrid>
      <w:tr w:rsidR="00C736B3" w:rsidRPr="00D137A0" w:rsidTr="00D0721D">
        <w:trPr>
          <w:trHeight w:val="920"/>
        </w:trPr>
        <w:tc>
          <w:tcPr>
            <w:tcW w:w="4604" w:type="dxa"/>
            <w:vMerge w:val="restart"/>
          </w:tcPr>
          <w:p w:rsidR="00C736B3" w:rsidRPr="00D137A0" w:rsidRDefault="00C736B3" w:rsidP="00D0721D">
            <w:pPr>
              <w:jc w:val="center"/>
              <w:rPr>
                <w:rFonts w:ascii="Times New Roman" w:hAnsi="Times New Roman"/>
              </w:rPr>
            </w:pPr>
            <w:r w:rsidRPr="00D137A0">
              <w:rPr>
                <w:rFonts w:ascii="Times New Roman" w:hAnsi="Times New Roman"/>
              </w:rPr>
              <w:t>Наименование ОО</w:t>
            </w:r>
          </w:p>
        </w:tc>
        <w:tc>
          <w:tcPr>
            <w:tcW w:w="3347" w:type="dxa"/>
            <w:vMerge w:val="restart"/>
          </w:tcPr>
          <w:p w:rsidR="00C736B3" w:rsidRPr="00D137A0" w:rsidRDefault="00C736B3" w:rsidP="00D0721D">
            <w:pPr>
              <w:jc w:val="center"/>
              <w:rPr>
                <w:rFonts w:ascii="Times New Roman" w:hAnsi="Times New Roman"/>
              </w:rPr>
            </w:pPr>
            <w:r w:rsidRPr="00D137A0">
              <w:rPr>
                <w:rFonts w:ascii="Times New Roman" w:hAnsi="Times New Roman"/>
              </w:rPr>
              <w:t>Количество обучающихся, приходящихся на 1 компьютер</w:t>
            </w:r>
          </w:p>
          <w:p w:rsidR="00C736B3" w:rsidRPr="00D137A0" w:rsidRDefault="00C736B3" w:rsidP="00D0721D">
            <w:pPr>
              <w:jc w:val="center"/>
              <w:rPr>
                <w:rFonts w:ascii="Times New Roman" w:hAnsi="Times New Roman"/>
              </w:rPr>
            </w:pPr>
            <w:r w:rsidRPr="00D137A0">
              <w:rPr>
                <w:rFonts w:ascii="Times New Roman" w:hAnsi="Times New Roman"/>
              </w:rPr>
              <w:t>(чел.)</w:t>
            </w:r>
          </w:p>
          <w:p w:rsidR="00C736B3" w:rsidRPr="00D137A0" w:rsidRDefault="00C736B3" w:rsidP="00D0721D">
            <w:pPr>
              <w:rPr>
                <w:rFonts w:ascii="Times New Roman" w:hAnsi="Times New Roman"/>
              </w:rPr>
            </w:pPr>
          </w:p>
        </w:tc>
        <w:tc>
          <w:tcPr>
            <w:tcW w:w="7529" w:type="dxa"/>
            <w:gridSpan w:val="2"/>
          </w:tcPr>
          <w:p w:rsidR="00C736B3" w:rsidRPr="00D137A0" w:rsidRDefault="00C736B3" w:rsidP="00D0721D">
            <w:pPr>
              <w:jc w:val="center"/>
              <w:rPr>
                <w:rFonts w:ascii="Times New Roman" w:hAnsi="Times New Roman"/>
              </w:rPr>
            </w:pPr>
            <w:r w:rsidRPr="00D137A0">
              <w:rPr>
                <w:rFonts w:ascii="Times New Roman" w:hAnsi="Times New Roman"/>
              </w:rPr>
              <w:t>Локальные компьютерные сети</w:t>
            </w:r>
          </w:p>
        </w:tc>
      </w:tr>
      <w:tr w:rsidR="00C736B3" w:rsidRPr="00D137A0" w:rsidTr="00D0721D">
        <w:trPr>
          <w:trHeight w:val="227"/>
        </w:trPr>
        <w:tc>
          <w:tcPr>
            <w:tcW w:w="4604" w:type="dxa"/>
            <w:vMerge/>
          </w:tcPr>
          <w:p w:rsidR="00C736B3" w:rsidRPr="00D137A0" w:rsidRDefault="00C736B3" w:rsidP="00D0721D">
            <w:pPr>
              <w:rPr>
                <w:rFonts w:ascii="Times New Roman" w:hAnsi="Times New Roman"/>
              </w:rPr>
            </w:pPr>
          </w:p>
        </w:tc>
        <w:tc>
          <w:tcPr>
            <w:tcW w:w="3347" w:type="dxa"/>
            <w:vMerge/>
          </w:tcPr>
          <w:p w:rsidR="00C736B3" w:rsidRPr="00D137A0" w:rsidRDefault="00C736B3" w:rsidP="00D0721D">
            <w:pPr>
              <w:rPr>
                <w:rFonts w:ascii="Times New Roman" w:hAnsi="Times New Roman"/>
              </w:rPr>
            </w:pPr>
          </w:p>
        </w:tc>
        <w:tc>
          <w:tcPr>
            <w:tcW w:w="3760" w:type="dxa"/>
          </w:tcPr>
          <w:p w:rsidR="00C736B3" w:rsidRPr="00D137A0" w:rsidRDefault="00C736B3" w:rsidP="00D0721D">
            <w:pPr>
              <w:jc w:val="center"/>
              <w:rPr>
                <w:rFonts w:ascii="Times New Roman" w:hAnsi="Times New Roman"/>
              </w:rPr>
            </w:pPr>
            <w:r w:rsidRPr="00D137A0">
              <w:rPr>
                <w:rFonts w:ascii="Times New Roman" w:hAnsi="Times New Roman"/>
              </w:rPr>
              <w:t>Наличие локальной сети</w:t>
            </w:r>
          </w:p>
        </w:tc>
        <w:tc>
          <w:tcPr>
            <w:tcW w:w="3769" w:type="dxa"/>
          </w:tcPr>
          <w:p w:rsidR="00C736B3" w:rsidRPr="00D137A0" w:rsidRDefault="00C736B3" w:rsidP="00D0721D">
            <w:pPr>
              <w:jc w:val="center"/>
              <w:rPr>
                <w:rFonts w:ascii="Times New Roman" w:hAnsi="Times New Roman"/>
              </w:rPr>
            </w:pPr>
            <w:r w:rsidRPr="00D137A0">
              <w:rPr>
                <w:rFonts w:ascii="Times New Roman" w:hAnsi="Times New Roman"/>
              </w:rPr>
              <w:t>Общее количество компьютеров (рабочих мест), подключенных к локальной сети</w:t>
            </w:r>
          </w:p>
        </w:tc>
      </w:tr>
      <w:tr w:rsidR="00C736B3" w:rsidRPr="00D137A0" w:rsidTr="00D0721D">
        <w:trPr>
          <w:trHeight w:val="242"/>
        </w:trPr>
        <w:tc>
          <w:tcPr>
            <w:tcW w:w="4604" w:type="dxa"/>
            <w:vAlign w:val="center"/>
          </w:tcPr>
          <w:p w:rsidR="00C736B3" w:rsidRPr="00D137A0" w:rsidRDefault="00C736B3" w:rsidP="00D0721D">
            <w:pPr>
              <w:rPr>
                <w:rFonts w:ascii="Times New Roman" w:hAnsi="Times New Roman"/>
              </w:rPr>
            </w:pPr>
            <w:r>
              <w:rPr>
                <w:rFonts w:ascii="Times New Roman" w:hAnsi="Times New Roman"/>
              </w:rPr>
              <w:t>МБОУ «Городковическая СШ»</w:t>
            </w:r>
          </w:p>
        </w:tc>
        <w:tc>
          <w:tcPr>
            <w:tcW w:w="3347" w:type="dxa"/>
            <w:vAlign w:val="center"/>
          </w:tcPr>
          <w:p w:rsidR="00C736B3" w:rsidRPr="00D137A0" w:rsidRDefault="00C736B3" w:rsidP="00D0721D">
            <w:pPr>
              <w:jc w:val="center"/>
              <w:rPr>
                <w:rFonts w:ascii="Times New Roman" w:hAnsi="Times New Roman"/>
              </w:rPr>
            </w:pPr>
            <w:r w:rsidRPr="00D137A0">
              <w:rPr>
                <w:rFonts w:ascii="Times New Roman" w:hAnsi="Times New Roman"/>
              </w:rPr>
              <w:t>2</w:t>
            </w:r>
          </w:p>
        </w:tc>
        <w:tc>
          <w:tcPr>
            <w:tcW w:w="3764" w:type="dxa"/>
            <w:vAlign w:val="center"/>
          </w:tcPr>
          <w:p w:rsidR="00C736B3" w:rsidRPr="00D137A0" w:rsidRDefault="00C736B3" w:rsidP="00D0721D">
            <w:pPr>
              <w:jc w:val="center"/>
              <w:rPr>
                <w:rFonts w:ascii="Times New Roman" w:hAnsi="Times New Roman"/>
              </w:rPr>
            </w:pPr>
            <w:r w:rsidRPr="00D137A0">
              <w:rPr>
                <w:rFonts w:ascii="Times New Roman" w:hAnsi="Times New Roman"/>
              </w:rPr>
              <w:t>есть</w:t>
            </w:r>
          </w:p>
        </w:tc>
        <w:tc>
          <w:tcPr>
            <w:tcW w:w="3765" w:type="dxa"/>
            <w:vAlign w:val="center"/>
          </w:tcPr>
          <w:p w:rsidR="00C736B3" w:rsidRPr="00D137A0" w:rsidRDefault="00C736B3" w:rsidP="00D0721D">
            <w:pPr>
              <w:jc w:val="center"/>
              <w:rPr>
                <w:rFonts w:ascii="Times New Roman" w:hAnsi="Times New Roman"/>
              </w:rPr>
            </w:pPr>
            <w:r w:rsidRPr="00D137A0">
              <w:rPr>
                <w:rFonts w:ascii="Times New Roman" w:hAnsi="Times New Roman"/>
              </w:rPr>
              <w:t>31</w:t>
            </w:r>
          </w:p>
        </w:tc>
      </w:tr>
    </w:tbl>
    <w:p w:rsidR="00C736B3" w:rsidRPr="00D137A0" w:rsidRDefault="00C736B3" w:rsidP="00C736B3">
      <w:pPr>
        <w:jc w:val="both"/>
        <w:rPr>
          <w:rFonts w:ascii="Times New Roman" w:hAnsi="Times New Roman"/>
          <w:b/>
          <w:color w:val="000000" w:themeColor="text1"/>
        </w:rPr>
      </w:pPr>
    </w:p>
    <w:p w:rsidR="00C736B3" w:rsidRPr="00D137A0" w:rsidRDefault="00C736B3" w:rsidP="00C736B3">
      <w:pPr>
        <w:jc w:val="center"/>
        <w:rPr>
          <w:rFonts w:ascii="Times New Roman" w:hAnsi="Times New Roman"/>
        </w:rPr>
      </w:pPr>
      <w:r w:rsidRPr="00D137A0">
        <w:rPr>
          <w:rFonts w:ascii="Times New Roman" w:hAnsi="Times New Roman"/>
        </w:rPr>
        <w:t>Наличие оргтехники, используемой в учебном процессе по состоянию на 01.09.201</w:t>
      </w:r>
      <w:r w:rsidR="00FF384E">
        <w:rPr>
          <w:rFonts w:ascii="Times New Roman" w:hAnsi="Times New Roman"/>
        </w:rPr>
        <w:t>6</w:t>
      </w:r>
      <w:r w:rsidRPr="00D137A0">
        <w:rPr>
          <w:rFonts w:ascii="Times New Roman" w:hAnsi="Times New Roman"/>
        </w:rPr>
        <w:t xml:space="preserve"> г.</w:t>
      </w:r>
    </w:p>
    <w:p w:rsidR="00C736B3" w:rsidRPr="00D137A0" w:rsidRDefault="00C736B3" w:rsidP="00C736B3">
      <w:pPr>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6"/>
        <w:gridCol w:w="1457"/>
        <w:gridCol w:w="1457"/>
        <w:gridCol w:w="1456"/>
        <w:gridCol w:w="1457"/>
        <w:gridCol w:w="1149"/>
        <w:gridCol w:w="1764"/>
        <w:gridCol w:w="1071"/>
        <w:gridCol w:w="1843"/>
      </w:tblGrid>
      <w:tr w:rsidR="00C736B3" w:rsidRPr="00D137A0" w:rsidTr="00D0721D">
        <w:trPr>
          <w:jc w:val="center"/>
        </w:trPr>
        <w:tc>
          <w:tcPr>
            <w:tcW w:w="1456" w:type="dxa"/>
            <w:vAlign w:val="center"/>
          </w:tcPr>
          <w:p w:rsidR="00C736B3" w:rsidRPr="00D137A0" w:rsidRDefault="00C736B3" w:rsidP="00D0721D">
            <w:pPr>
              <w:rPr>
                <w:rFonts w:ascii="Times New Roman" w:hAnsi="Times New Roman"/>
              </w:rPr>
            </w:pPr>
            <w:r w:rsidRPr="00D137A0">
              <w:rPr>
                <w:rFonts w:ascii="Times New Roman" w:hAnsi="Times New Roman"/>
              </w:rPr>
              <w:t>ПК (без ноутбука)</w:t>
            </w:r>
          </w:p>
        </w:tc>
        <w:tc>
          <w:tcPr>
            <w:tcW w:w="1457" w:type="dxa"/>
            <w:vAlign w:val="center"/>
          </w:tcPr>
          <w:p w:rsidR="00C736B3" w:rsidRPr="00D137A0" w:rsidRDefault="00C736B3" w:rsidP="00D0721D">
            <w:pPr>
              <w:rPr>
                <w:rFonts w:ascii="Times New Roman" w:hAnsi="Times New Roman"/>
              </w:rPr>
            </w:pPr>
            <w:r w:rsidRPr="00D137A0">
              <w:rPr>
                <w:rFonts w:ascii="Times New Roman" w:hAnsi="Times New Roman"/>
              </w:rPr>
              <w:t>Ноутбук</w:t>
            </w:r>
          </w:p>
        </w:tc>
        <w:tc>
          <w:tcPr>
            <w:tcW w:w="1457" w:type="dxa"/>
            <w:vAlign w:val="center"/>
          </w:tcPr>
          <w:p w:rsidR="00C736B3" w:rsidRPr="00D137A0" w:rsidRDefault="00C736B3" w:rsidP="00D0721D">
            <w:pPr>
              <w:rPr>
                <w:rFonts w:ascii="Times New Roman" w:hAnsi="Times New Roman"/>
              </w:rPr>
            </w:pPr>
            <w:r w:rsidRPr="00D137A0">
              <w:rPr>
                <w:rFonts w:ascii="Times New Roman" w:hAnsi="Times New Roman"/>
              </w:rPr>
              <w:t>Проектор</w:t>
            </w:r>
          </w:p>
        </w:tc>
        <w:tc>
          <w:tcPr>
            <w:tcW w:w="1456" w:type="dxa"/>
            <w:vAlign w:val="center"/>
          </w:tcPr>
          <w:p w:rsidR="00C736B3" w:rsidRPr="00D137A0" w:rsidRDefault="00C736B3" w:rsidP="00D0721D">
            <w:pPr>
              <w:rPr>
                <w:rFonts w:ascii="Times New Roman" w:hAnsi="Times New Roman"/>
              </w:rPr>
            </w:pPr>
            <w:r w:rsidRPr="00D137A0">
              <w:rPr>
                <w:rFonts w:ascii="Times New Roman" w:hAnsi="Times New Roman"/>
              </w:rPr>
              <w:t>Документ, камера</w:t>
            </w:r>
          </w:p>
        </w:tc>
        <w:tc>
          <w:tcPr>
            <w:tcW w:w="1457" w:type="dxa"/>
            <w:vAlign w:val="center"/>
          </w:tcPr>
          <w:p w:rsidR="00C736B3" w:rsidRPr="00D137A0" w:rsidRDefault="00C736B3" w:rsidP="00D0721D">
            <w:pPr>
              <w:rPr>
                <w:rFonts w:ascii="Times New Roman" w:hAnsi="Times New Roman"/>
              </w:rPr>
            </w:pPr>
            <w:r w:rsidRPr="00D137A0">
              <w:rPr>
                <w:rFonts w:ascii="Times New Roman" w:hAnsi="Times New Roman"/>
              </w:rPr>
              <w:t>Сканер</w:t>
            </w:r>
          </w:p>
        </w:tc>
        <w:tc>
          <w:tcPr>
            <w:tcW w:w="1149" w:type="dxa"/>
            <w:vAlign w:val="center"/>
          </w:tcPr>
          <w:p w:rsidR="00C736B3" w:rsidRPr="00D137A0" w:rsidRDefault="00C736B3" w:rsidP="00D0721D">
            <w:pPr>
              <w:rPr>
                <w:rFonts w:ascii="Times New Roman" w:hAnsi="Times New Roman"/>
              </w:rPr>
            </w:pPr>
            <w:r w:rsidRPr="00D137A0">
              <w:rPr>
                <w:rFonts w:ascii="Times New Roman" w:hAnsi="Times New Roman"/>
              </w:rPr>
              <w:t>Экран</w:t>
            </w:r>
          </w:p>
        </w:tc>
        <w:tc>
          <w:tcPr>
            <w:tcW w:w="1764" w:type="dxa"/>
            <w:vAlign w:val="center"/>
          </w:tcPr>
          <w:p w:rsidR="00C736B3" w:rsidRPr="00D137A0" w:rsidRDefault="00C736B3" w:rsidP="00D0721D">
            <w:pPr>
              <w:rPr>
                <w:rFonts w:ascii="Times New Roman" w:hAnsi="Times New Roman"/>
              </w:rPr>
            </w:pPr>
            <w:r w:rsidRPr="00D137A0">
              <w:rPr>
                <w:rFonts w:ascii="Times New Roman" w:hAnsi="Times New Roman"/>
              </w:rPr>
              <w:t>Интерактивная доска</w:t>
            </w:r>
          </w:p>
        </w:tc>
        <w:tc>
          <w:tcPr>
            <w:tcW w:w="1071" w:type="dxa"/>
            <w:vAlign w:val="center"/>
          </w:tcPr>
          <w:p w:rsidR="00C736B3" w:rsidRPr="00D137A0" w:rsidRDefault="00C736B3" w:rsidP="00D0721D">
            <w:pPr>
              <w:rPr>
                <w:rFonts w:ascii="Times New Roman" w:hAnsi="Times New Roman"/>
              </w:rPr>
            </w:pPr>
            <w:r w:rsidRPr="00D137A0">
              <w:rPr>
                <w:rFonts w:ascii="Times New Roman" w:hAnsi="Times New Roman"/>
              </w:rPr>
              <w:t>МФУ</w:t>
            </w:r>
          </w:p>
        </w:tc>
        <w:tc>
          <w:tcPr>
            <w:tcW w:w="1843" w:type="dxa"/>
            <w:vAlign w:val="center"/>
          </w:tcPr>
          <w:p w:rsidR="00C736B3" w:rsidRPr="00D137A0" w:rsidRDefault="00C736B3" w:rsidP="00D0721D">
            <w:pPr>
              <w:rPr>
                <w:rFonts w:ascii="Times New Roman" w:hAnsi="Times New Roman"/>
              </w:rPr>
            </w:pPr>
            <w:r w:rsidRPr="00D137A0">
              <w:rPr>
                <w:rFonts w:ascii="Times New Roman" w:hAnsi="Times New Roman"/>
              </w:rPr>
              <w:t>Другое</w:t>
            </w:r>
          </w:p>
        </w:tc>
      </w:tr>
      <w:tr w:rsidR="00C736B3" w:rsidRPr="00D137A0" w:rsidTr="00D0721D">
        <w:trPr>
          <w:jc w:val="center"/>
        </w:trPr>
        <w:tc>
          <w:tcPr>
            <w:tcW w:w="1456" w:type="dxa"/>
            <w:vAlign w:val="center"/>
          </w:tcPr>
          <w:p w:rsidR="00C736B3" w:rsidRPr="00D137A0" w:rsidRDefault="00C736B3" w:rsidP="00D0721D">
            <w:pPr>
              <w:rPr>
                <w:rFonts w:ascii="Times New Roman" w:hAnsi="Times New Roman"/>
              </w:rPr>
            </w:pPr>
            <w:r w:rsidRPr="00D137A0">
              <w:rPr>
                <w:rFonts w:ascii="Times New Roman" w:hAnsi="Times New Roman"/>
                <w:lang w:val="en-US"/>
              </w:rPr>
              <w:t>1</w:t>
            </w:r>
            <w:r w:rsidRPr="00D137A0">
              <w:rPr>
                <w:rFonts w:ascii="Times New Roman" w:hAnsi="Times New Roman"/>
              </w:rPr>
              <w:t>8</w:t>
            </w:r>
          </w:p>
        </w:tc>
        <w:tc>
          <w:tcPr>
            <w:tcW w:w="1457" w:type="dxa"/>
            <w:vAlign w:val="center"/>
          </w:tcPr>
          <w:p w:rsidR="00C736B3" w:rsidRPr="00D137A0" w:rsidRDefault="00C736B3" w:rsidP="00D0721D">
            <w:pPr>
              <w:rPr>
                <w:rFonts w:ascii="Times New Roman" w:hAnsi="Times New Roman"/>
              </w:rPr>
            </w:pPr>
            <w:r w:rsidRPr="00D137A0">
              <w:rPr>
                <w:rFonts w:ascii="Times New Roman" w:hAnsi="Times New Roman"/>
              </w:rPr>
              <w:t>4</w:t>
            </w:r>
          </w:p>
        </w:tc>
        <w:tc>
          <w:tcPr>
            <w:tcW w:w="1457" w:type="dxa"/>
            <w:vAlign w:val="center"/>
          </w:tcPr>
          <w:p w:rsidR="00C736B3" w:rsidRPr="00D137A0" w:rsidRDefault="00C736B3" w:rsidP="00D0721D">
            <w:pPr>
              <w:rPr>
                <w:rFonts w:ascii="Times New Roman" w:hAnsi="Times New Roman"/>
              </w:rPr>
            </w:pPr>
            <w:r w:rsidRPr="00D137A0">
              <w:rPr>
                <w:rFonts w:ascii="Times New Roman" w:hAnsi="Times New Roman"/>
              </w:rPr>
              <w:t>8</w:t>
            </w:r>
          </w:p>
        </w:tc>
        <w:tc>
          <w:tcPr>
            <w:tcW w:w="1456" w:type="dxa"/>
            <w:vAlign w:val="center"/>
          </w:tcPr>
          <w:p w:rsidR="00C736B3" w:rsidRPr="00D137A0" w:rsidRDefault="00C736B3" w:rsidP="00D0721D">
            <w:pPr>
              <w:rPr>
                <w:rFonts w:ascii="Times New Roman" w:hAnsi="Times New Roman"/>
                <w:lang w:val="en-US"/>
              </w:rPr>
            </w:pPr>
            <w:r w:rsidRPr="00D137A0">
              <w:rPr>
                <w:rFonts w:ascii="Times New Roman" w:hAnsi="Times New Roman"/>
                <w:lang w:val="en-US"/>
              </w:rPr>
              <w:t>1</w:t>
            </w:r>
          </w:p>
        </w:tc>
        <w:tc>
          <w:tcPr>
            <w:tcW w:w="1457" w:type="dxa"/>
            <w:vAlign w:val="center"/>
          </w:tcPr>
          <w:p w:rsidR="00C736B3" w:rsidRPr="00D137A0" w:rsidRDefault="00C736B3" w:rsidP="00D0721D">
            <w:pPr>
              <w:rPr>
                <w:rFonts w:ascii="Times New Roman" w:hAnsi="Times New Roman"/>
                <w:lang w:val="en-US"/>
              </w:rPr>
            </w:pPr>
            <w:r w:rsidRPr="00D137A0">
              <w:rPr>
                <w:rFonts w:ascii="Times New Roman" w:hAnsi="Times New Roman"/>
                <w:lang w:val="en-US"/>
              </w:rPr>
              <w:t>1</w:t>
            </w:r>
          </w:p>
        </w:tc>
        <w:tc>
          <w:tcPr>
            <w:tcW w:w="1149" w:type="dxa"/>
            <w:vAlign w:val="center"/>
          </w:tcPr>
          <w:p w:rsidR="00C736B3" w:rsidRPr="00D137A0" w:rsidRDefault="00C736B3" w:rsidP="00D0721D">
            <w:pPr>
              <w:rPr>
                <w:rFonts w:ascii="Times New Roman" w:hAnsi="Times New Roman"/>
                <w:lang w:val="en-US"/>
              </w:rPr>
            </w:pPr>
            <w:r w:rsidRPr="00D137A0">
              <w:rPr>
                <w:rFonts w:ascii="Times New Roman" w:hAnsi="Times New Roman"/>
                <w:lang w:val="en-US"/>
              </w:rPr>
              <w:t>3</w:t>
            </w:r>
          </w:p>
        </w:tc>
        <w:tc>
          <w:tcPr>
            <w:tcW w:w="1764" w:type="dxa"/>
            <w:vAlign w:val="center"/>
          </w:tcPr>
          <w:p w:rsidR="00C736B3" w:rsidRPr="00D137A0" w:rsidRDefault="00C736B3" w:rsidP="00D0721D">
            <w:pPr>
              <w:rPr>
                <w:rFonts w:ascii="Times New Roman" w:hAnsi="Times New Roman"/>
                <w:lang w:val="en-US"/>
              </w:rPr>
            </w:pPr>
            <w:r w:rsidRPr="00D137A0">
              <w:rPr>
                <w:rFonts w:ascii="Times New Roman" w:hAnsi="Times New Roman"/>
                <w:lang w:val="en-US"/>
              </w:rPr>
              <w:t>5</w:t>
            </w:r>
          </w:p>
        </w:tc>
        <w:tc>
          <w:tcPr>
            <w:tcW w:w="1071" w:type="dxa"/>
            <w:vAlign w:val="center"/>
          </w:tcPr>
          <w:p w:rsidR="00C736B3" w:rsidRPr="00D137A0" w:rsidRDefault="00C736B3" w:rsidP="00D0721D">
            <w:pPr>
              <w:rPr>
                <w:rFonts w:ascii="Times New Roman" w:hAnsi="Times New Roman"/>
                <w:lang w:val="en-US"/>
              </w:rPr>
            </w:pPr>
            <w:r w:rsidRPr="00D137A0">
              <w:rPr>
                <w:rFonts w:ascii="Times New Roman" w:hAnsi="Times New Roman"/>
                <w:lang w:val="en-US"/>
              </w:rPr>
              <w:t>7</w:t>
            </w:r>
          </w:p>
        </w:tc>
        <w:tc>
          <w:tcPr>
            <w:tcW w:w="1843" w:type="dxa"/>
            <w:vAlign w:val="center"/>
          </w:tcPr>
          <w:p w:rsidR="00C736B3" w:rsidRPr="00D137A0" w:rsidRDefault="00C736B3" w:rsidP="00D0721D">
            <w:pPr>
              <w:rPr>
                <w:rFonts w:ascii="Times New Roman" w:hAnsi="Times New Roman"/>
              </w:rPr>
            </w:pPr>
            <w:r w:rsidRPr="00D137A0">
              <w:rPr>
                <w:rFonts w:ascii="Times New Roman" w:hAnsi="Times New Roman"/>
              </w:rPr>
              <w:t>Нетбуки учащихся - 10</w:t>
            </w:r>
          </w:p>
        </w:tc>
      </w:tr>
      <w:tr w:rsidR="00C736B3" w:rsidRPr="00D137A0" w:rsidTr="00D0721D">
        <w:trPr>
          <w:jc w:val="center"/>
        </w:trPr>
        <w:tc>
          <w:tcPr>
            <w:tcW w:w="1456" w:type="dxa"/>
            <w:vAlign w:val="center"/>
          </w:tcPr>
          <w:p w:rsidR="00C736B3" w:rsidRPr="00D137A0" w:rsidRDefault="00C736B3" w:rsidP="00D0721D">
            <w:pPr>
              <w:rPr>
                <w:rFonts w:ascii="Times New Roman" w:hAnsi="Times New Roman"/>
              </w:rPr>
            </w:pPr>
          </w:p>
        </w:tc>
        <w:tc>
          <w:tcPr>
            <w:tcW w:w="1457" w:type="dxa"/>
            <w:vAlign w:val="center"/>
          </w:tcPr>
          <w:p w:rsidR="00C736B3" w:rsidRPr="00D137A0" w:rsidRDefault="00C736B3" w:rsidP="00D0721D">
            <w:pPr>
              <w:rPr>
                <w:rFonts w:ascii="Times New Roman" w:hAnsi="Times New Roman"/>
              </w:rPr>
            </w:pPr>
          </w:p>
        </w:tc>
        <w:tc>
          <w:tcPr>
            <w:tcW w:w="1457" w:type="dxa"/>
            <w:vAlign w:val="center"/>
          </w:tcPr>
          <w:p w:rsidR="00C736B3" w:rsidRPr="00D137A0" w:rsidRDefault="00C736B3" w:rsidP="00D0721D">
            <w:pPr>
              <w:rPr>
                <w:rFonts w:ascii="Times New Roman" w:hAnsi="Times New Roman"/>
              </w:rPr>
            </w:pPr>
          </w:p>
        </w:tc>
        <w:tc>
          <w:tcPr>
            <w:tcW w:w="1456" w:type="dxa"/>
            <w:vAlign w:val="center"/>
          </w:tcPr>
          <w:p w:rsidR="00C736B3" w:rsidRPr="00D137A0" w:rsidRDefault="00C736B3" w:rsidP="00D0721D">
            <w:pPr>
              <w:rPr>
                <w:rFonts w:ascii="Times New Roman" w:hAnsi="Times New Roman"/>
              </w:rPr>
            </w:pPr>
          </w:p>
        </w:tc>
        <w:tc>
          <w:tcPr>
            <w:tcW w:w="1457" w:type="dxa"/>
            <w:vAlign w:val="center"/>
          </w:tcPr>
          <w:p w:rsidR="00C736B3" w:rsidRPr="00D137A0" w:rsidRDefault="00C736B3" w:rsidP="00D0721D">
            <w:pPr>
              <w:rPr>
                <w:rFonts w:ascii="Times New Roman" w:hAnsi="Times New Roman"/>
              </w:rPr>
            </w:pPr>
          </w:p>
        </w:tc>
        <w:tc>
          <w:tcPr>
            <w:tcW w:w="1149" w:type="dxa"/>
            <w:vAlign w:val="center"/>
          </w:tcPr>
          <w:p w:rsidR="00C736B3" w:rsidRPr="00D137A0" w:rsidRDefault="00C736B3" w:rsidP="00D0721D">
            <w:pPr>
              <w:rPr>
                <w:rFonts w:ascii="Times New Roman" w:hAnsi="Times New Roman"/>
              </w:rPr>
            </w:pPr>
          </w:p>
        </w:tc>
        <w:tc>
          <w:tcPr>
            <w:tcW w:w="1764" w:type="dxa"/>
            <w:vAlign w:val="center"/>
          </w:tcPr>
          <w:p w:rsidR="00C736B3" w:rsidRPr="00D137A0" w:rsidRDefault="00C736B3" w:rsidP="00D0721D">
            <w:pPr>
              <w:rPr>
                <w:rFonts w:ascii="Times New Roman" w:hAnsi="Times New Roman"/>
              </w:rPr>
            </w:pPr>
          </w:p>
        </w:tc>
        <w:tc>
          <w:tcPr>
            <w:tcW w:w="1071" w:type="dxa"/>
            <w:vAlign w:val="center"/>
          </w:tcPr>
          <w:p w:rsidR="00C736B3" w:rsidRPr="00D137A0" w:rsidRDefault="00C736B3" w:rsidP="00D0721D">
            <w:pPr>
              <w:rPr>
                <w:rFonts w:ascii="Times New Roman" w:hAnsi="Times New Roman"/>
              </w:rPr>
            </w:pPr>
          </w:p>
        </w:tc>
        <w:tc>
          <w:tcPr>
            <w:tcW w:w="1843" w:type="dxa"/>
            <w:vAlign w:val="center"/>
          </w:tcPr>
          <w:p w:rsidR="00C736B3" w:rsidRPr="00D137A0" w:rsidRDefault="00C736B3" w:rsidP="00D0721D">
            <w:pPr>
              <w:rPr>
                <w:rFonts w:ascii="Times New Roman" w:hAnsi="Times New Roman"/>
              </w:rPr>
            </w:pPr>
          </w:p>
        </w:tc>
      </w:tr>
    </w:tbl>
    <w:p w:rsidR="00C736B3" w:rsidRPr="00D137A0" w:rsidRDefault="00C736B3" w:rsidP="00C736B3">
      <w:pPr>
        <w:jc w:val="both"/>
        <w:rPr>
          <w:rFonts w:ascii="Times New Roman" w:hAnsi="Times New Roman"/>
          <w:b/>
          <w:color w:val="000000" w:themeColor="text1"/>
        </w:rPr>
      </w:pPr>
    </w:p>
    <w:p w:rsidR="00C736B3" w:rsidRPr="00D137A0" w:rsidRDefault="00C736B3" w:rsidP="00C736B3">
      <w:pPr>
        <w:jc w:val="center"/>
        <w:rPr>
          <w:rFonts w:ascii="Times New Roman" w:hAnsi="Times New Roman"/>
        </w:rPr>
      </w:pPr>
      <w:r w:rsidRPr="00D137A0">
        <w:rPr>
          <w:rFonts w:ascii="Times New Roman" w:hAnsi="Times New Roman"/>
        </w:rPr>
        <w:t>Оснащенность школы компьютерным оборудованием по состоянию на 01.09.201</w:t>
      </w:r>
      <w:r w:rsidR="00FF384E">
        <w:rPr>
          <w:rFonts w:ascii="Times New Roman" w:hAnsi="Times New Roman"/>
        </w:rPr>
        <w:t>6</w:t>
      </w:r>
      <w:r w:rsidRPr="00D137A0">
        <w:rPr>
          <w:rFonts w:ascii="Times New Roman" w:hAnsi="Times New Roman"/>
        </w:rPr>
        <w:t xml:space="preserve"> г.</w:t>
      </w:r>
    </w:p>
    <w:p w:rsidR="00C736B3" w:rsidRPr="00D137A0" w:rsidRDefault="00C736B3" w:rsidP="00C736B3">
      <w:pPr>
        <w:jc w:val="both"/>
        <w:rPr>
          <w:rFonts w:ascii="Times New Roman" w:hAnsi="Times New Roma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0"/>
        <w:gridCol w:w="2933"/>
        <w:gridCol w:w="2283"/>
        <w:gridCol w:w="2284"/>
        <w:gridCol w:w="2335"/>
        <w:gridCol w:w="2291"/>
      </w:tblGrid>
      <w:tr w:rsidR="00C736B3" w:rsidRPr="00D137A0" w:rsidTr="00D0721D">
        <w:tc>
          <w:tcPr>
            <w:tcW w:w="2367" w:type="dxa"/>
            <w:vAlign w:val="center"/>
          </w:tcPr>
          <w:p w:rsidR="00C736B3" w:rsidRPr="00D137A0" w:rsidRDefault="00C736B3" w:rsidP="00D0721D">
            <w:pPr>
              <w:rPr>
                <w:rFonts w:ascii="Times New Roman" w:hAnsi="Times New Roman"/>
              </w:rPr>
            </w:pPr>
            <w:r w:rsidRPr="00D137A0">
              <w:rPr>
                <w:rFonts w:ascii="Times New Roman" w:hAnsi="Times New Roman"/>
              </w:rPr>
              <w:t>Кол-во компьютерных классов в ОО</w:t>
            </w:r>
          </w:p>
        </w:tc>
        <w:tc>
          <w:tcPr>
            <w:tcW w:w="2368" w:type="dxa"/>
            <w:vAlign w:val="center"/>
          </w:tcPr>
          <w:p w:rsidR="00C736B3" w:rsidRPr="00D137A0" w:rsidRDefault="00C736B3" w:rsidP="00D0721D">
            <w:pPr>
              <w:rPr>
                <w:rFonts w:ascii="Times New Roman" w:hAnsi="Times New Roman"/>
              </w:rPr>
            </w:pPr>
            <w:r w:rsidRPr="00D137A0">
              <w:rPr>
                <w:rFonts w:ascii="Times New Roman" w:hAnsi="Times New Roman"/>
              </w:rPr>
              <w:t>Из них: кол-во классов, в которых в единой локально-вычислительной сети работает не менее 7 персональных компьютеров</w:t>
            </w:r>
          </w:p>
        </w:tc>
        <w:tc>
          <w:tcPr>
            <w:tcW w:w="2368" w:type="dxa"/>
            <w:vAlign w:val="center"/>
          </w:tcPr>
          <w:p w:rsidR="00C736B3" w:rsidRPr="00D137A0" w:rsidRDefault="00C736B3" w:rsidP="00D0721D">
            <w:pPr>
              <w:rPr>
                <w:rFonts w:ascii="Times New Roman" w:hAnsi="Times New Roman"/>
              </w:rPr>
            </w:pPr>
            <w:r w:rsidRPr="00D137A0">
              <w:rPr>
                <w:rFonts w:ascii="Times New Roman" w:hAnsi="Times New Roman"/>
              </w:rPr>
              <w:t>Среднее кол-во уч-ся на один современный компьютер в ОО</w:t>
            </w:r>
          </w:p>
        </w:tc>
        <w:tc>
          <w:tcPr>
            <w:tcW w:w="2368" w:type="dxa"/>
            <w:vAlign w:val="center"/>
          </w:tcPr>
          <w:p w:rsidR="00C736B3" w:rsidRPr="00D137A0" w:rsidRDefault="00C736B3" w:rsidP="00D0721D">
            <w:pPr>
              <w:rPr>
                <w:rFonts w:ascii="Times New Roman" w:hAnsi="Times New Roman"/>
              </w:rPr>
            </w:pPr>
            <w:r w:rsidRPr="00D137A0">
              <w:rPr>
                <w:rFonts w:ascii="Times New Roman" w:hAnsi="Times New Roman"/>
              </w:rPr>
              <w:t>Скорость подключения ОО к сети интернет</w:t>
            </w:r>
          </w:p>
        </w:tc>
        <w:tc>
          <w:tcPr>
            <w:tcW w:w="2368" w:type="dxa"/>
            <w:vAlign w:val="center"/>
          </w:tcPr>
          <w:p w:rsidR="00C736B3" w:rsidRPr="00D137A0" w:rsidRDefault="00C736B3" w:rsidP="00D0721D">
            <w:pPr>
              <w:rPr>
                <w:rFonts w:ascii="Times New Roman" w:hAnsi="Times New Roman"/>
              </w:rPr>
            </w:pPr>
            <w:r w:rsidRPr="00D137A0">
              <w:rPr>
                <w:rFonts w:ascii="Times New Roman" w:hAnsi="Times New Roman"/>
              </w:rPr>
              <w:t>Средний объем потребляемого интернет-трафика (объем в среднем за 1 месяц, МБ)</w:t>
            </w:r>
          </w:p>
        </w:tc>
        <w:tc>
          <w:tcPr>
            <w:tcW w:w="2368" w:type="dxa"/>
            <w:vAlign w:val="center"/>
          </w:tcPr>
          <w:p w:rsidR="00C736B3" w:rsidRPr="00D137A0" w:rsidRDefault="00C736B3" w:rsidP="00D0721D">
            <w:pPr>
              <w:rPr>
                <w:rFonts w:ascii="Times New Roman" w:hAnsi="Times New Roman"/>
              </w:rPr>
            </w:pPr>
            <w:r w:rsidRPr="00D137A0">
              <w:rPr>
                <w:rFonts w:ascii="Times New Roman" w:hAnsi="Times New Roman"/>
              </w:rPr>
              <w:t>Наличие кабинетов информатики, оснащенных всем необходимым для проведения современного урока</w:t>
            </w:r>
          </w:p>
        </w:tc>
      </w:tr>
      <w:tr w:rsidR="00C736B3" w:rsidRPr="00D137A0" w:rsidTr="00D0721D">
        <w:trPr>
          <w:trHeight w:val="408"/>
        </w:trPr>
        <w:tc>
          <w:tcPr>
            <w:tcW w:w="2367" w:type="dxa"/>
            <w:vAlign w:val="center"/>
          </w:tcPr>
          <w:p w:rsidR="00C736B3" w:rsidRPr="00D137A0" w:rsidRDefault="00C736B3" w:rsidP="00D0721D">
            <w:pPr>
              <w:rPr>
                <w:rFonts w:ascii="Times New Roman" w:hAnsi="Times New Roman"/>
              </w:rPr>
            </w:pPr>
            <w:r w:rsidRPr="00D137A0">
              <w:rPr>
                <w:rFonts w:ascii="Times New Roman" w:hAnsi="Times New Roman"/>
              </w:rPr>
              <w:t>1</w:t>
            </w:r>
          </w:p>
        </w:tc>
        <w:tc>
          <w:tcPr>
            <w:tcW w:w="2368" w:type="dxa"/>
            <w:vAlign w:val="center"/>
          </w:tcPr>
          <w:p w:rsidR="00C736B3" w:rsidRPr="00D137A0" w:rsidRDefault="00C736B3" w:rsidP="00D0721D">
            <w:pPr>
              <w:rPr>
                <w:rFonts w:ascii="Times New Roman" w:hAnsi="Times New Roman"/>
              </w:rPr>
            </w:pPr>
            <w:r w:rsidRPr="00D137A0">
              <w:rPr>
                <w:rFonts w:ascii="Times New Roman" w:hAnsi="Times New Roman"/>
              </w:rPr>
              <w:t>1</w:t>
            </w:r>
          </w:p>
        </w:tc>
        <w:tc>
          <w:tcPr>
            <w:tcW w:w="2368" w:type="dxa"/>
            <w:vAlign w:val="center"/>
          </w:tcPr>
          <w:p w:rsidR="00C736B3" w:rsidRPr="00D137A0" w:rsidRDefault="00FF384E" w:rsidP="00D0721D">
            <w:pPr>
              <w:rPr>
                <w:rFonts w:ascii="Times New Roman" w:hAnsi="Times New Roman"/>
              </w:rPr>
            </w:pPr>
            <w:r>
              <w:rPr>
                <w:rFonts w:ascii="Times New Roman" w:hAnsi="Times New Roman"/>
              </w:rPr>
              <w:t>2,4</w:t>
            </w:r>
          </w:p>
        </w:tc>
        <w:tc>
          <w:tcPr>
            <w:tcW w:w="2368" w:type="dxa"/>
            <w:vAlign w:val="center"/>
          </w:tcPr>
          <w:p w:rsidR="00C736B3" w:rsidRPr="00D137A0" w:rsidRDefault="00C736B3" w:rsidP="00D0721D">
            <w:pPr>
              <w:rPr>
                <w:rFonts w:ascii="Times New Roman" w:hAnsi="Times New Roman"/>
              </w:rPr>
            </w:pPr>
            <w:r w:rsidRPr="00D137A0">
              <w:rPr>
                <w:rFonts w:ascii="Times New Roman" w:hAnsi="Times New Roman"/>
              </w:rPr>
              <w:t>1024 Мбит\с</w:t>
            </w:r>
          </w:p>
        </w:tc>
        <w:tc>
          <w:tcPr>
            <w:tcW w:w="2368" w:type="dxa"/>
            <w:vAlign w:val="center"/>
          </w:tcPr>
          <w:p w:rsidR="00C736B3" w:rsidRPr="00D137A0" w:rsidRDefault="00C736B3" w:rsidP="00D0721D">
            <w:pPr>
              <w:rPr>
                <w:rFonts w:ascii="Times New Roman" w:hAnsi="Times New Roman"/>
              </w:rPr>
            </w:pPr>
            <w:r w:rsidRPr="00D137A0">
              <w:rPr>
                <w:rFonts w:ascii="Times New Roman" w:hAnsi="Times New Roman"/>
              </w:rPr>
              <w:t>4000 МБ\мес.</w:t>
            </w:r>
          </w:p>
        </w:tc>
        <w:tc>
          <w:tcPr>
            <w:tcW w:w="2368" w:type="dxa"/>
            <w:vAlign w:val="center"/>
          </w:tcPr>
          <w:p w:rsidR="00C736B3" w:rsidRPr="00D137A0" w:rsidRDefault="00C736B3" w:rsidP="00D0721D">
            <w:pPr>
              <w:rPr>
                <w:rFonts w:ascii="Times New Roman" w:hAnsi="Times New Roman"/>
              </w:rPr>
            </w:pPr>
            <w:r w:rsidRPr="00D137A0">
              <w:rPr>
                <w:rFonts w:ascii="Times New Roman" w:hAnsi="Times New Roman"/>
              </w:rPr>
              <w:t>1</w:t>
            </w:r>
          </w:p>
        </w:tc>
      </w:tr>
    </w:tbl>
    <w:p w:rsidR="00C736B3" w:rsidRPr="00D137A0" w:rsidRDefault="00C736B3" w:rsidP="00C736B3">
      <w:pPr>
        <w:jc w:val="both"/>
        <w:rPr>
          <w:rFonts w:ascii="Times New Roman" w:hAnsi="Times New Roman"/>
          <w:b/>
          <w:color w:val="000000" w:themeColor="text1"/>
        </w:rPr>
        <w:sectPr w:rsidR="00C736B3" w:rsidRPr="00D137A0" w:rsidSect="00D8700F">
          <w:pgSz w:w="16838" w:h="11906" w:orient="landscape"/>
          <w:pgMar w:top="1134" w:right="1134" w:bottom="1134" w:left="1134" w:header="709" w:footer="709" w:gutter="0"/>
          <w:cols w:space="720"/>
          <w:docGrid w:linePitch="326"/>
        </w:sectPr>
      </w:pPr>
    </w:p>
    <w:p w:rsidR="00C736B3" w:rsidRPr="00D137A0" w:rsidRDefault="00C736B3" w:rsidP="00C736B3">
      <w:pPr>
        <w:jc w:val="both"/>
        <w:rPr>
          <w:rFonts w:ascii="Times New Roman" w:hAnsi="Times New Roman"/>
          <w:b/>
          <w:color w:val="000000" w:themeColor="text1"/>
        </w:rPr>
      </w:pPr>
    </w:p>
    <w:p w:rsidR="00C736B3" w:rsidRPr="00D137A0" w:rsidRDefault="00C736B3" w:rsidP="00C736B3">
      <w:pPr>
        <w:ind w:firstLine="567"/>
        <w:jc w:val="both"/>
        <w:rPr>
          <w:rFonts w:ascii="Times New Roman" w:hAnsi="Times New Roman"/>
          <w:color w:val="000000" w:themeColor="text1"/>
        </w:rPr>
      </w:pPr>
      <w:r w:rsidRPr="00D137A0">
        <w:rPr>
          <w:rFonts w:ascii="Times New Roman" w:hAnsi="Times New Roman"/>
          <w:b/>
          <w:color w:val="000000" w:themeColor="text1"/>
        </w:rPr>
        <w:t>Программные инструменты:</w:t>
      </w:r>
      <w:r w:rsidRPr="00D137A0">
        <w:rPr>
          <w:rFonts w:ascii="Times New Roman" w:hAnsi="Times New Roman"/>
          <w:color w:val="000000" w:themeColor="text1"/>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биология, физика, химия;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C736B3" w:rsidRPr="00D137A0" w:rsidRDefault="00C736B3" w:rsidP="00C736B3">
      <w:pPr>
        <w:ind w:firstLine="567"/>
        <w:jc w:val="both"/>
        <w:rPr>
          <w:rFonts w:ascii="Times New Roman" w:hAnsi="Times New Roman"/>
          <w:color w:val="000000" w:themeColor="text1"/>
        </w:rPr>
      </w:pPr>
      <w:r w:rsidRPr="00D137A0">
        <w:rPr>
          <w:rFonts w:ascii="Times New Roman" w:hAnsi="Times New Roman"/>
          <w:b/>
          <w:color w:val="000000" w:themeColor="text1"/>
        </w:rPr>
        <w:t xml:space="preserve">Обеспечение технической, методической и организационной поддержки: </w:t>
      </w:r>
      <w:r w:rsidRPr="00D137A0">
        <w:rPr>
          <w:rFonts w:ascii="Times New Roman" w:hAnsi="Times New Roman"/>
          <w:color w:val="000000" w:themeColor="text1"/>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C736B3" w:rsidRPr="00D137A0" w:rsidRDefault="00C736B3" w:rsidP="00C736B3">
      <w:pPr>
        <w:ind w:firstLine="567"/>
        <w:jc w:val="both"/>
        <w:rPr>
          <w:rFonts w:ascii="Times New Roman" w:hAnsi="Times New Roman"/>
          <w:color w:val="000000" w:themeColor="text1"/>
        </w:rPr>
      </w:pPr>
      <w:r w:rsidRPr="00D137A0">
        <w:rPr>
          <w:rFonts w:ascii="Times New Roman" w:hAnsi="Times New Roman"/>
          <w:b/>
          <w:color w:val="000000" w:themeColor="text1"/>
        </w:rPr>
        <w:t xml:space="preserve">Отображение образовательного процесса в информационной среде: </w:t>
      </w:r>
      <w:r w:rsidRPr="00D137A0">
        <w:rPr>
          <w:rFonts w:ascii="Times New Roman" w:hAnsi="Times New Roman"/>
          <w:color w:val="000000" w:themeColor="text1"/>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C736B3" w:rsidRPr="00D137A0" w:rsidRDefault="00C736B3" w:rsidP="00C736B3">
      <w:pPr>
        <w:ind w:firstLine="567"/>
        <w:jc w:val="both"/>
        <w:rPr>
          <w:rFonts w:ascii="Times New Roman" w:hAnsi="Times New Roman"/>
          <w:color w:val="000000" w:themeColor="text1"/>
        </w:rPr>
      </w:pPr>
      <w:r w:rsidRPr="00D137A0">
        <w:rPr>
          <w:rFonts w:ascii="Times New Roman" w:hAnsi="Times New Roman"/>
          <w:b/>
          <w:color w:val="000000" w:themeColor="text1"/>
        </w:rPr>
        <w:t xml:space="preserve">Компоненты на бумажных носителях: </w:t>
      </w:r>
      <w:r w:rsidRPr="00D137A0">
        <w:rPr>
          <w:rFonts w:ascii="Times New Roman" w:hAnsi="Times New Roman"/>
          <w:color w:val="000000" w:themeColor="text1"/>
        </w:rPr>
        <w:t>учебники (органайзеры); рабочие тетради (тетради-тренажёры).</w:t>
      </w:r>
    </w:p>
    <w:p w:rsidR="00C736B3" w:rsidRPr="00D137A0" w:rsidRDefault="00C736B3" w:rsidP="00C736B3">
      <w:pPr>
        <w:ind w:firstLine="567"/>
        <w:jc w:val="both"/>
        <w:rPr>
          <w:rFonts w:ascii="Times New Roman" w:hAnsi="Times New Roman"/>
          <w:color w:val="000000" w:themeColor="text1"/>
        </w:rPr>
      </w:pPr>
      <w:r w:rsidRPr="00D137A0">
        <w:rPr>
          <w:rFonts w:ascii="Times New Roman" w:hAnsi="Times New Roman"/>
          <w:b/>
          <w:color w:val="000000" w:themeColor="text1"/>
        </w:rPr>
        <w:t xml:space="preserve">Компоненты на CD и DVD: </w:t>
      </w:r>
      <w:r w:rsidRPr="00D137A0">
        <w:rPr>
          <w:rFonts w:ascii="Times New Roman" w:hAnsi="Times New Roman"/>
          <w:color w:val="000000" w:themeColor="text1"/>
        </w:rPr>
        <w:t>электронные приложения к учебникам; электронные наглядные пособия; электронные тренажёры; электронные практикумы.</w:t>
      </w:r>
    </w:p>
    <w:p w:rsidR="00C736B3" w:rsidRPr="00D137A0" w:rsidRDefault="00C736B3" w:rsidP="00C736B3">
      <w:pPr>
        <w:ind w:firstLine="567"/>
        <w:rPr>
          <w:rFonts w:ascii="Times New Roman" w:hAnsi="Times New Roman"/>
          <w:b/>
          <w:bCs/>
          <w:color w:val="000000" w:themeColor="text1"/>
        </w:rPr>
      </w:pPr>
      <w:r w:rsidRPr="00D137A0">
        <w:rPr>
          <w:rFonts w:ascii="Times New Roman" w:hAnsi="Times New Roman"/>
          <w:b/>
          <w:bCs/>
          <w:color w:val="000000" w:themeColor="text1"/>
        </w:rPr>
        <w:t>Учебно-методическое, информационное обеспечение реализации ООП</w:t>
      </w:r>
    </w:p>
    <w:p w:rsidR="00C736B3" w:rsidRPr="00D137A0" w:rsidRDefault="00C736B3" w:rsidP="00FF384E">
      <w:pPr>
        <w:ind w:firstLine="567"/>
        <w:jc w:val="both"/>
        <w:rPr>
          <w:rFonts w:ascii="Times New Roman" w:hAnsi="Times New Roman"/>
          <w:color w:val="000000" w:themeColor="text1"/>
        </w:rPr>
      </w:pPr>
      <w:r w:rsidRPr="00D137A0">
        <w:rPr>
          <w:rFonts w:ascii="Times New Roman" w:hAnsi="Times New Roman"/>
          <w:color w:val="000000" w:themeColor="text1"/>
        </w:rPr>
        <w:t xml:space="preserve">ООП </w:t>
      </w:r>
      <w:r w:rsidR="00FF384E">
        <w:rPr>
          <w:rFonts w:ascii="Times New Roman" w:hAnsi="Times New Roman"/>
          <w:color w:val="000000" w:themeColor="text1"/>
        </w:rPr>
        <w:t>С</w:t>
      </w:r>
      <w:r w:rsidRPr="00D137A0">
        <w:rPr>
          <w:rFonts w:ascii="Times New Roman" w:hAnsi="Times New Roman"/>
          <w:color w:val="000000" w:themeColor="text1"/>
        </w:rPr>
        <w:t>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C736B3" w:rsidRPr="00D137A0" w:rsidRDefault="00C736B3" w:rsidP="00C736B3">
      <w:pPr>
        <w:ind w:firstLine="567"/>
        <w:rPr>
          <w:rFonts w:ascii="Times New Roman" w:hAnsi="Times New Roman"/>
          <w:b/>
          <w:bCs/>
          <w:color w:val="000000" w:themeColor="text1"/>
        </w:rPr>
      </w:pPr>
      <w:r w:rsidRPr="00D137A0">
        <w:rPr>
          <w:rFonts w:ascii="Times New Roman" w:hAnsi="Times New Roman"/>
          <w:b/>
          <w:bCs/>
          <w:color w:val="000000" w:themeColor="text1"/>
        </w:rPr>
        <w:t>Учебно-методическое обеспечение</w:t>
      </w:r>
    </w:p>
    <w:p w:rsidR="00C736B3" w:rsidRPr="00D137A0" w:rsidRDefault="00C736B3" w:rsidP="00C736B3">
      <w:pPr>
        <w:ind w:firstLine="567"/>
        <w:jc w:val="both"/>
        <w:rPr>
          <w:rFonts w:ascii="Times New Roman" w:hAnsi="Times New Roman"/>
          <w:color w:val="000000" w:themeColor="text1"/>
        </w:rPr>
      </w:pPr>
      <w:r w:rsidRPr="00D137A0">
        <w:rPr>
          <w:rFonts w:ascii="Times New Roman" w:hAnsi="Times New Roman"/>
          <w:color w:val="000000" w:themeColor="text1"/>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w:t>
      </w:r>
      <w:r w:rsidR="00FF384E">
        <w:rPr>
          <w:rFonts w:ascii="Times New Roman" w:hAnsi="Times New Roman"/>
          <w:color w:val="000000" w:themeColor="text1"/>
        </w:rPr>
        <w:t xml:space="preserve"> </w:t>
      </w:r>
      <w:r w:rsidRPr="00D137A0">
        <w:rPr>
          <w:rFonts w:ascii="Times New Roman" w:hAnsi="Times New Roman"/>
          <w:color w:val="000000" w:themeColor="text1"/>
        </w:rPr>
        <w:t>дисциплин и т.п.</w:t>
      </w:r>
    </w:p>
    <w:p w:rsidR="00C736B3" w:rsidRPr="00D137A0" w:rsidRDefault="00C736B3" w:rsidP="00C736B3">
      <w:pPr>
        <w:ind w:firstLine="567"/>
        <w:jc w:val="both"/>
        <w:rPr>
          <w:rFonts w:ascii="Times New Roman" w:hAnsi="Times New Roman"/>
          <w:color w:val="000000" w:themeColor="text1"/>
        </w:rPr>
      </w:pPr>
      <w:r w:rsidRPr="00D137A0">
        <w:rPr>
          <w:rFonts w:ascii="Times New Roman" w:hAnsi="Times New Roman"/>
          <w:color w:val="000000" w:themeColor="text1"/>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учащихся и педагогов и т.п.).</w:t>
      </w:r>
    </w:p>
    <w:p w:rsidR="00C736B3" w:rsidRPr="00D137A0" w:rsidRDefault="00C736B3" w:rsidP="00C736B3">
      <w:pPr>
        <w:ind w:firstLine="567"/>
        <w:jc w:val="both"/>
        <w:rPr>
          <w:rFonts w:ascii="Times New Roman" w:hAnsi="Times New Roman"/>
          <w:color w:val="000000" w:themeColor="text1"/>
        </w:rPr>
      </w:pPr>
      <w:r w:rsidRPr="00D137A0">
        <w:rPr>
          <w:rFonts w:ascii="Times New Roman" w:hAnsi="Times New Roman"/>
          <w:color w:val="000000" w:themeColor="text1"/>
        </w:rPr>
        <w:t xml:space="preserve">Учебно-методическое обеспечение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C736B3" w:rsidRPr="00D137A0" w:rsidRDefault="00C736B3" w:rsidP="00C736B3">
      <w:pPr>
        <w:ind w:firstLine="567"/>
        <w:jc w:val="both"/>
        <w:rPr>
          <w:rFonts w:ascii="Times New Roman" w:hAnsi="Times New Roman"/>
          <w:color w:val="000000" w:themeColor="text1"/>
        </w:rPr>
      </w:pPr>
      <w:r w:rsidRPr="00D137A0">
        <w:rPr>
          <w:rFonts w:ascii="Times New Roman" w:hAnsi="Times New Roman"/>
          <w:color w:val="000000" w:themeColor="text1"/>
        </w:rPr>
        <w:t>Реализация ООП обеспечивается доступом каждого обучающегося к базам данных и</w:t>
      </w:r>
    </w:p>
    <w:p w:rsidR="00C736B3" w:rsidRPr="00D137A0" w:rsidRDefault="00C736B3" w:rsidP="00C736B3">
      <w:pPr>
        <w:ind w:firstLine="567"/>
        <w:jc w:val="both"/>
        <w:rPr>
          <w:rFonts w:ascii="Times New Roman" w:hAnsi="Times New Roman"/>
          <w:color w:val="000000" w:themeColor="text1"/>
        </w:rPr>
      </w:pPr>
      <w:r w:rsidRPr="00D137A0">
        <w:rPr>
          <w:rFonts w:ascii="Times New Roman" w:hAnsi="Times New Roman"/>
          <w:color w:val="000000" w:themeColor="text1"/>
        </w:rPr>
        <w:t>библиотечным фондам, формируемым по всему перечню дисциплин (модулей) программы.</w:t>
      </w:r>
    </w:p>
    <w:p w:rsidR="00C736B3" w:rsidRPr="00D137A0" w:rsidRDefault="00C736B3" w:rsidP="00C736B3">
      <w:pPr>
        <w:ind w:firstLine="567"/>
        <w:jc w:val="both"/>
        <w:rPr>
          <w:rFonts w:ascii="Times New Roman" w:hAnsi="Times New Roman"/>
          <w:color w:val="000000" w:themeColor="text1"/>
        </w:rPr>
      </w:pPr>
      <w:r w:rsidRPr="00D137A0">
        <w:rPr>
          <w:rFonts w:ascii="Times New Roman" w:hAnsi="Times New Roman"/>
          <w:color w:val="000000" w:themeColor="text1"/>
        </w:rPr>
        <w:t>Библиотечный фонд укомплектован печатными изданиями основной учебной литературы по всем образовательным областям учебного плана, выпущенными в последние 5 лет.</w:t>
      </w:r>
    </w:p>
    <w:p w:rsidR="00C736B3" w:rsidRPr="00D137A0" w:rsidRDefault="00C736B3" w:rsidP="00C736B3">
      <w:pPr>
        <w:ind w:firstLine="567"/>
        <w:jc w:val="both"/>
        <w:rPr>
          <w:rFonts w:ascii="Times New Roman" w:hAnsi="Times New Roman"/>
          <w:b/>
          <w:bCs/>
          <w:color w:val="000000" w:themeColor="text1"/>
        </w:rPr>
      </w:pPr>
      <w:r w:rsidRPr="00D137A0">
        <w:rPr>
          <w:rFonts w:ascii="Times New Roman" w:hAnsi="Times New Roman"/>
          <w:color w:val="000000" w:themeColor="text1"/>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w:t>
      </w:r>
      <w:r>
        <w:rPr>
          <w:rFonts w:ascii="Times New Roman" w:hAnsi="Times New Roman"/>
          <w:color w:val="000000" w:themeColor="text1"/>
        </w:rPr>
        <w:t xml:space="preserve"> </w:t>
      </w:r>
      <w:r w:rsidRPr="00D137A0">
        <w:rPr>
          <w:rFonts w:ascii="Times New Roman" w:hAnsi="Times New Roman"/>
          <w:color w:val="000000" w:themeColor="text1"/>
        </w:rPr>
        <w:t>экземпляров на каждых сто обучающихся.</w:t>
      </w:r>
    </w:p>
    <w:sectPr w:rsidR="00C736B3" w:rsidRPr="00D137A0" w:rsidSect="00AE2187">
      <w:type w:val="continuous"/>
      <w:pgSz w:w="11905" w:h="16837"/>
      <w:pgMar w:top="1134" w:right="1134" w:bottom="1134"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4B9A" w:rsidRDefault="00AF4B9A">
      <w:r>
        <w:separator/>
      </w:r>
    </w:p>
  </w:endnote>
  <w:endnote w:type="continuationSeparator" w:id="1">
    <w:p w:rsidR="00AF4B9A" w:rsidRDefault="00AF4B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A00002EF" w:usb1="4000204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79B" w:rsidRDefault="008E770B">
    <w:pPr>
      <w:pStyle w:val="a9"/>
      <w:jc w:val="center"/>
    </w:pPr>
    <w:fldSimple w:instr="PAGE   \* MERGEFORMAT">
      <w:r w:rsidR="002B6B9A">
        <w:rPr>
          <w:noProof/>
        </w:rPr>
        <w:t>3</w:t>
      </w:r>
    </w:fldSimple>
  </w:p>
  <w:p w:rsidR="0096479B" w:rsidRDefault="0096479B">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79B" w:rsidRDefault="008E770B">
    <w:pPr>
      <w:pStyle w:val="a9"/>
      <w:jc w:val="center"/>
    </w:pPr>
    <w:fldSimple w:instr="PAGE   \* MERGEFORMAT">
      <w:r w:rsidR="002B6B9A">
        <w:rPr>
          <w:noProof/>
        </w:rPr>
        <w:t>62</w:t>
      </w:r>
    </w:fldSimple>
  </w:p>
  <w:p w:rsidR="0096479B" w:rsidRDefault="0096479B">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6B3" w:rsidRDefault="008E770B" w:rsidP="00D8700F">
    <w:pPr>
      <w:pStyle w:val="a9"/>
      <w:framePr w:wrap="around" w:vAnchor="text" w:hAnchor="margin" w:xAlign="right" w:y="1"/>
      <w:rPr>
        <w:rStyle w:val="ad"/>
      </w:rPr>
    </w:pPr>
    <w:r>
      <w:rPr>
        <w:rStyle w:val="ad"/>
      </w:rPr>
      <w:fldChar w:fldCharType="begin"/>
    </w:r>
    <w:r w:rsidR="00C736B3">
      <w:rPr>
        <w:rStyle w:val="ad"/>
      </w:rPr>
      <w:instrText xml:space="preserve">PAGE  </w:instrText>
    </w:r>
    <w:r>
      <w:rPr>
        <w:rStyle w:val="ad"/>
      </w:rPr>
      <w:fldChar w:fldCharType="end"/>
    </w:r>
  </w:p>
  <w:p w:rsidR="00C736B3" w:rsidRDefault="00C736B3" w:rsidP="00D8700F">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4B9A" w:rsidRDefault="00AF4B9A">
      <w:r>
        <w:separator/>
      </w:r>
    </w:p>
  </w:footnote>
  <w:footnote w:type="continuationSeparator" w:id="1">
    <w:p w:rsidR="00AF4B9A" w:rsidRDefault="00AF4B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6B3" w:rsidRDefault="008E770B" w:rsidP="00D8700F">
    <w:pPr>
      <w:pStyle w:val="a7"/>
      <w:framePr w:wrap="around" w:vAnchor="text" w:hAnchor="margin" w:xAlign="right" w:y="1"/>
      <w:rPr>
        <w:rStyle w:val="ad"/>
      </w:rPr>
    </w:pPr>
    <w:r>
      <w:rPr>
        <w:rStyle w:val="ad"/>
      </w:rPr>
      <w:fldChar w:fldCharType="begin"/>
    </w:r>
    <w:r w:rsidR="00C736B3">
      <w:rPr>
        <w:rStyle w:val="ad"/>
      </w:rPr>
      <w:instrText xml:space="preserve">PAGE  </w:instrText>
    </w:r>
    <w:r>
      <w:rPr>
        <w:rStyle w:val="ad"/>
      </w:rPr>
      <w:fldChar w:fldCharType="end"/>
    </w:r>
  </w:p>
  <w:p w:rsidR="00C736B3" w:rsidRDefault="00C736B3" w:rsidP="00D8700F">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6B3" w:rsidRDefault="00C736B3" w:rsidP="00D8700F">
    <w:pPr>
      <w:pStyle w:val="a7"/>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4">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5">
    <w:nsid w:val="0000000B"/>
    <w:multiLevelType w:val="multilevel"/>
    <w:tmpl w:val="0000000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5"/>
      <w:numFmt w:val="decimal"/>
      <w:lvlText w:val="%2."/>
      <w:lvlJc w:val="left"/>
      <w:rPr>
        <w:rFonts w:ascii="Times New Roman" w:hAnsi="Times New Roman" w:cs="Times New Roman"/>
        <w:b/>
        <w:bCs/>
        <w:i/>
        <w:iCs/>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bCs/>
        <w:i/>
        <w:iCs/>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bCs/>
        <w:i/>
        <w:iCs/>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bCs/>
        <w:i/>
        <w:iCs/>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bCs/>
        <w:i/>
        <w:iCs/>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bCs/>
        <w:i/>
        <w:iCs/>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bCs/>
        <w:i/>
        <w:iCs/>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bCs/>
        <w:i/>
        <w:iCs/>
        <w:smallCaps w:val="0"/>
        <w:strike w:val="0"/>
        <w:color w:val="000000"/>
        <w:spacing w:val="0"/>
        <w:w w:val="100"/>
        <w:position w:val="0"/>
        <w:sz w:val="23"/>
        <w:szCs w:val="23"/>
        <w:u w:val="none"/>
      </w:rPr>
    </w:lvl>
  </w:abstractNum>
  <w:abstractNum w:abstractNumId="6">
    <w:nsid w:val="0000000D"/>
    <w:multiLevelType w:val="multilevel"/>
    <w:tmpl w:val="0000000C"/>
    <w:lvl w:ilvl="0">
      <w:start w:val="1"/>
      <w:numFmt w:val="bullet"/>
      <w:lvlText w:val="✓"/>
      <w:lvlJc w:val="left"/>
      <w:rPr>
        <w:rFonts w:ascii="Times New Roman" w:hAnsi="Times New Roman"/>
        <w:b w:val="0"/>
        <w:i w:val="0"/>
        <w:smallCaps w:val="0"/>
        <w:strike w:val="0"/>
        <w:color w:val="000000"/>
        <w:spacing w:val="0"/>
        <w:w w:val="100"/>
        <w:position w:val="0"/>
        <w:sz w:val="23"/>
        <w:u w:val="single"/>
      </w:rPr>
    </w:lvl>
    <w:lvl w:ilvl="1">
      <w:start w:val="3"/>
      <w:numFmt w:val="decimal"/>
      <w:lvlText w:val="%2."/>
      <w:lvlJc w:val="left"/>
      <w:rPr>
        <w:rFonts w:ascii="Times New Roman" w:hAnsi="Times New Roman" w:cs="Times New Roman"/>
        <w:b/>
        <w:bCs/>
        <w:i/>
        <w:iCs/>
        <w:smallCaps w:val="0"/>
        <w:strike w:val="0"/>
        <w:color w:val="000000"/>
        <w:spacing w:val="0"/>
        <w:w w:val="100"/>
        <w:position w:val="0"/>
        <w:sz w:val="23"/>
        <w:szCs w:val="23"/>
        <w:u w:val="none"/>
      </w:rPr>
    </w:lvl>
    <w:lvl w:ilvl="2">
      <w:start w:val="3"/>
      <w:numFmt w:val="decimal"/>
      <w:lvlText w:val="%2."/>
      <w:lvlJc w:val="left"/>
      <w:rPr>
        <w:rFonts w:ascii="Times New Roman" w:hAnsi="Times New Roman" w:cs="Times New Roman"/>
        <w:b/>
        <w:bCs/>
        <w:i/>
        <w:iCs/>
        <w:smallCaps w:val="0"/>
        <w:strike w:val="0"/>
        <w:color w:val="000000"/>
        <w:spacing w:val="0"/>
        <w:w w:val="100"/>
        <w:position w:val="0"/>
        <w:sz w:val="23"/>
        <w:szCs w:val="23"/>
        <w:u w:val="none"/>
      </w:rPr>
    </w:lvl>
    <w:lvl w:ilvl="3">
      <w:start w:val="3"/>
      <w:numFmt w:val="decimal"/>
      <w:lvlText w:val="%2."/>
      <w:lvlJc w:val="left"/>
      <w:rPr>
        <w:rFonts w:ascii="Times New Roman" w:hAnsi="Times New Roman" w:cs="Times New Roman"/>
        <w:b/>
        <w:bCs/>
        <w:i/>
        <w:iCs/>
        <w:smallCaps w:val="0"/>
        <w:strike w:val="0"/>
        <w:color w:val="000000"/>
        <w:spacing w:val="0"/>
        <w:w w:val="100"/>
        <w:position w:val="0"/>
        <w:sz w:val="23"/>
        <w:szCs w:val="23"/>
        <w:u w:val="none"/>
      </w:rPr>
    </w:lvl>
    <w:lvl w:ilvl="4">
      <w:start w:val="3"/>
      <w:numFmt w:val="decimal"/>
      <w:lvlText w:val="%2."/>
      <w:lvlJc w:val="left"/>
      <w:rPr>
        <w:rFonts w:ascii="Times New Roman" w:hAnsi="Times New Roman" w:cs="Times New Roman"/>
        <w:b/>
        <w:bCs/>
        <w:i/>
        <w:iCs/>
        <w:smallCaps w:val="0"/>
        <w:strike w:val="0"/>
        <w:color w:val="000000"/>
        <w:spacing w:val="0"/>
        <w:w w:val="100"/>
        <w:position w:val="0"/>
        <w:sz w:val="23"/>
        <w:szCs w:val="23"/>
        <w:u w:val="none"/>
      </w:rPr>
    </w:lvl>
    <w:lvl w:ilvl="5">
      <w:start w:val="3"/>
      <w:numFmt w:val="decimal"/>
      <w:lvlText w:val="%2."/>
      <w:lvlJc w:val="left"/>
      <w:rPr>
        <w:rFonts w:ascii="Times New Roman" w:hAnsi="Times New Roman" w:cs="Times New Roman"/>
        <w:b/>
        <w:bCs/>
        <w:i/>
        <w:iCs/>
        <w:smallCaps w:val="0"/>
        <w:strike w:val="0"/>
        <w:color w:val="000000"/>
        <w:spacing w:val="0"/>
        <w:w w:val="100"/>
        <w:position w:val="0"/>
        <w:sz w:val="23"/>
        <w:szCs w:val="23"/>
        <w:u w:val="none"/>
      </w:rPr>
    </w:lvl>
    <w:lvl w:ilvl="6">
      <w:start w:val="3"/>
      <w:numFmt w:val="decimal"/>
      <w:lvlText w:val="%2."/>
      <w:lvlJc w:val="left"/>
      <w:rPr>
        <w:rFonts w:ascii="Times New Roman" w:hAnsi="Times New Roman" w:cs="Times New Roman"/>
        <w:b/>
        <w:bCs/>
        <w:i/>
        <w:iCs/>
        <w:smallCaps w:val="0"/>
        <w:strike w:val="0"/>
        <w:color w:val="000000"/>
        <w:spacing w:val="0"/>
        <w:w w:val="100"/>
        <w:position w:val="0"/>
        <w:sz w:val="23"/>
        <w:szCs w:val="23"/>
        <w:u w:val="none"/>
      </w:rPr>
    </w:lvl>
    <w:lvl w:ilvl="7">
      <w:start w:val="3"/>
      <w:numFmt w:val="decimal"/>
      <w:lvlText w:val="%2."/>
      <w:lvlJc w:val="left"/>
      <w:rPr>
        <w:rFonts w:ascii="Times New Roman" w:hAnsi="Times New Roman" w:cs="Times New Roman"/>
        <w:b/>
        <w:bCs/>
        <w:i/>
        <w:iCs/>
        <w:smallCaps w:val="0"/>
        <w:strike w:val="0"/>
        <w:color w:val="000000"/>
        <w:spacing w:val="0"/>
        <w:w w:val="100"/>
        <w:position w:val="0"/>
        <w:sz w:val="23"/>
        <w:szCs w:val="23"/>
        <w:u w:val="none"/>
      </w:rPr>
    </w:lvl>
    <w:lvl w:ilvl="8">
      <w:start w:val="3"/>
      <w:numFmt w:val="decimal"/>
      <w:lvlText w:val="%2."/>
      <w:lvlJc w:val="left"/>
      <w:rPr>
        <w:rFonts w:ascii="Times New Roman" w:hAnsi="Times New Roman" w:cs="Times New Roman"/>
        <w:b/>
        <w:bCs/>
        <w:i/>
        <w:iCs/>
        <w:smallCaps w:val="0"/>
        <w:strike w:val="0"/>
        <w:color w:val="000000"/>
        <w:spacing w:val="0"/>
        <w:w w:val="100"/>
        <w:position w:val="0"/>
        <w:sz w:val="23"/>
        <w:szCs w:val="23"/>
        <w:u w:val="none"/>
      </w:rPr>
    </w:lvl>
  </w:abstractNum>
  <w:abstractNum w:abstractNumId="7">
    <w:nsid w:val="0000000F"/>
    <w:multiLevelType w:val="multilevel"/>
    <w:tmpl w:val="0000000E"/>
    <w:lvl w:ilvl="0">
      <w:start w:val="4"/>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1">
      <w:start w:val="4"/>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2">
      <w:start w:val="4"/>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3">
      <w:start w:val="4"/>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4">
      <w:start w:val="4"/>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5">
      <w:start w:val="4"/>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6">
      <w:start w:val="4"/>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7">
      <w:start w:val="4"/>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8">
      <w:start w:val="4"/>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abstractNum>
  <w:abstractNum w:abstractNumId="8">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9">
    <w:nsid w:val="00000013"/>
    <w:multiLevelType w:val="multilevel"/>
    <w:tmpl w:val="00000012"/>
    <w:lvl w:ilvl="0">
      <w:start w:val="1"/>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iCs/>
        <w:smallCaps w:val="0"/>
        <w:strike w:val="0"/>
        <w:color w:val="000000"/>
        <w:spacing w:val="0"/>
        <w:w w:val="100"/>
        <w:position w:val="0"/>
        <w:sz w:val="23"/>
        <w:szCs w:val="23"/>
        <w:u w:val="none"/>
      </w:rPr>
    </w:lvl>
  </w:abstractNum>
  <w:abstractNum w:abstractNumId="10">
    <w:nsid w:val="00000015"/>
    <w:multiLevelType w:val="multilevel"/>
    <w:tmpl w:val="00000014"/>
    <w:lvl w:ilvl="0">
      <w:start w:val="4"/>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4"/>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4"/>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4"/>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4"/>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4"/>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4"/>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4"/>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4"/>
      <w:numFmt w:val="decimal"/>
      <w:lvlText w:val="1.2.%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00000017"/>
    <w:multiLevelType w:val="multilevel"/>
    <w:tmpl w:val="00000016"/>
    <w:lvl w:ilvl="0">
      <w:start w:val="6"/>
      <w:numFmt w:val="decimal"/>
      <w:lvlText w:val="2.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6"/>
      <w:numFmt w:val="decimal"/>
      <w:lvlText w:val="2.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6"/>
      <w:numFmt w:val="decimal"/>
      <w:lvlText w:val="2.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6"/>
      <w:numFmt w:val="decimal"/>
      <w:lvlText w:val="2.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6"/>
      <w:numFmt w:val="decimal"/>
      <w:lvlText w:val="2.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6"/>
      <w:numFmt w:val="decimal"/>
      <w:lvlText w:val="2.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6"/>
      <w:numFmt w:val="decimal"/>
      <w:lvlText w:val="2.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6"/>
      <w:numFmt w:val="decimal"/>
      <w:lvlText w:val="2.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6"/>
      <w:numFmt w:val="decimal"/>
      <w:lvlText w:val="2.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2">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3">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4">
    <w:nsid w:val="0000001D"/>
    <w:multiLevelType w:val="multilevel"/>
    <w:tmpl w:val="0000001C"/>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3.%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5">
    <w:nsid w:val="09361253"/>
    <w:multiLevelType w:val="hybridMultilevel"/>
    <w:tmpl w:val="5E182EFA"/>
    <w:lvl w:ilvl="0" w:tplc="04190001">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E73339"/>
    <w:multiLevelType w:val="hybridMultilevel"/>
    <w:tmpl w:val="8D1E588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8512DC"/>
    <w:multiLevelType w:val="hybridMultilevel"/>
    <w:tmpl w:val="6B24BA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3871837"/>
    <w:multiLevelType w:val="hybridMultilevel"/>
    <w:tmpl w:val="70B66A5A"/>
    <w:lvl w:ilvl="0" w:tplc="04190003">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864A47"/>
    <w:multiLevelType w:val="hybridMultilevel"/>
    <w:tmpl w:val="A9CA2C40"/>
    <w:lvl w:ilvl="0" w:tplc="04190001">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EB6E56"/>
    <w:multiLevelType w:val="multilevel"/>
    <w:tmpl w:val="4342A61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FF2192B"/>
    <w:multiLevelType w:val="multilevel"/>
    <w:tmpl w:val="C4520BC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0"/>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31B3630D"/>
    <w:multiLevelType w:val="hybridMultilevel"/>
    <w:tmpl w:val="665C66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1CA5E08"/>
    <w:multiLevelType w:val="hybridMultilevel"/>
    <w:tmpl w:val="5C1E5BC4"/>
    <w:lvl w:ilvl="0" w:tplc="3984E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3AA2542"/>
    <w:multiLevelType w:val="hybridMultilevel"/>
    <w:tmpl w:val="07B87148"/>
    <w:lvl w:ilvl="0" w:tplc="04190001">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EF21A4"/>
    <w:multiLevelType w:val="multilevel"/>
    <w:tmpl w:val="A3EE854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3"/>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0D43C98"/>
    <w:multiLevelType w:val="hybridMultilevel"/>
    <w:tmpl w:val="36E084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D9C2373"/>
    <w:multiLevelType w:val="hybridMultilevel"/>
    <w:tmpl w:val="3952848A"/>
    <w:lvl w:ilvl="0" w:tplc="04190001">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6"/>
  </w:num>
  <w:num w:numId="17">
    <w:abstractNumId w:val="23"/>
  </w:num>
  <w:num w:numId="18">
    <w:abstractNumId w:val="17"/>
  </w:num>
  <w:num w:numId="19">
    <w:abstractNumId w:val="16"/>
  </w:num>
  <w:num w:numId="20">
    <w:abstractNumId w:val="22"/>
  </w:num>
  <w:num w:numId="21">
    <w:abstractNumId w:val="18"/>
  </w:num>
  <w:num w:numId="22">
    <w:abstractNumId w:val="24"/>
  </w:num>
  <w:num w:numId="23">
    <w:abstractNumId w:val="15"/>
  </w:num>
  <w:num w:numId="24">
    <w:abstractNumId w:val="27"/>
  </w:num>
  <w:num w:numId="25">
    <w:abstractNumId w:val="19"/>
  </w:num>
  <w:num w:numId="26">
    <w:abstractNumId w:val="21"/>
  </w:num>
  <w:num w:numId="27">
    <w:abstractNumId w:val="20"/>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doNotTrackMoves/>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5121"/>
  </w:hdrShapeDefaults>
  <w:footnotePr>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E2187"/>
    <w:rsid w:val="000042AB"/>
    <w:rsid w:val="00022EFE"/>
    <w:rsid w:val="000267AD"/>
    <w:rsid w:val="000B7AA8"/>
    <w:rsid w:val="001539F4"/>
    <w:rsid w:val="00172D77"/>
    <w:rsid w:val="001829F1"/>
    <w:rsid w:val="001A0F3D"/>
    <w:rsid w:val="001E4011"/>
    <w:rsid w:val="001E4943"/>
    <w:rsid w:val="001F0CF9"/>
    <w:rsid w:val="002205D0"/>
    <w:rsid w:val="0022753D"/>
    <w:rsid w:val="00257130"/>
    <w:rsid w:val="002B6B9A"/>
    <w:rsid w:val="002C3857"/>
    <w:rsid w:val="002D23FF"/>
    <w:rsid w:val="00330BE1"/>
    <w:rsid w:val="0033175A"/>
    <w:rsid w:val="00333455"/>
    <w:rsid w:val="003665C7"/>
    <w:rsid w:val="003674E4"/>
    <w:rsid w:val="003A1003"/>
    <w:rsid w:val="003C0B97"/>
    <w:rsid w:val="004861B7"/>
    <w:rsid w:val="00490D3D"/>
    <w:rsid w:val="004F5FEA"/>
    <w:rsid w:val="00570F71"/>
    <w:rsid w:val="00590944"/>
    <w:rsid w:val="005A32AC"/>
    <w:rsid w:val="005A68BC"/>
    <w:rsid w:val="005D65A5"/>
    <w:rsid w:val="0060101D"/>
    <w:rsid w:val="0065223D"/>
    <w:rsid w:val="00663EE7"/>
    <w:rsid w:val="00680321"/>
    <w:rsid w:val="00705014"/>
    <w:rsid w:val="007B1EA7"/>
    <w:rsid w:val="007B435B"/>
    <w:rsid w:val="008724EE"/>
    <w:rsid w:val="008E770B"/>
    <w:rsid w:val="009223A1"/>
    <w:rsid w:val="00937BED"/>
    <w:rsid w:val="0096479B"/>
    <w:rsid w:val="009838A9"/>
    <w:rsid w:val="009C495D"/>
    <w:rsid w:val="009D14AD"/>
    <w:rsid w:val="00A12222"/>
    <w:rsid w:val="00A65FD4"/>
    <w:rsid w:val="00A7179D"/>
    <w:rsid w:val="00A8512D"/>
    <w:rsid w:val="00AA6405"/>
    <w:rsid w:val="00AD1476"/>
    <w:rsid w:val="00AE2187"/>
    <w:rsid w:val="00AE42EE"/>
    <w:rsid w:val="00AF4B9A"/>
    <w:rsid w:val="00B028FF"/>
    <w:rsid w:val="00B91D01"/>
    <w:rsid w:val="00BA7157"/>
    <w:rsid w:val="00BE0CAB"/>
    <w:rsid w:val="00C062D0"/>
    <w:rsid w:val="00C11F0A"/>
    <w:rsid w:val="00C351B2"/>
    <w:rsid w:val="00C4010B"/>
    <w:rsid w:val="00C4306C"/>
    <w:rsid w:val="00C736B3"/>
    <w:rsid w:val="00C8368A"/>
    <w:rsid w:val="00C875A2"/>
    <w:rsid w:val="00CB4D73"/>
    <w:rsid w:val="00CD1AEB"/>
    <w:rsid w:val="00D0721D"/>
    <w:rsid w:val="00D137A0"/>
    <w:rsid w:val="00D40CF4"/>
    <w:rsid w:val="00D630E4"/>
    <w:rsid w:val="00D8700F"/>
    <w:rsid w:val="00DC33DB"/>
    <w:rsid w:val="00E0386E"/>
    <w:rsid w:val="00EB10B2"/>
    <w:rsid w:val="00EB3F15"/>
    <w:rsid w:val="00F032BB"/>
    <w:rsid w:val="00F3187B"/>
    <w:rsid w:val="00F8470B"/>
    <w:rsid w:val="00F96E04"/>
    <w:rsid w:val="00FF384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nhideWhenUsed="0"/>
    <w:lsdException w:name="Body Text" w:qFormat="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70B"/>
    <w:rPr>
      <w:rFonts w:cs="Arial Unicode MS"/>
      <w:color w:val="000000"/>
      <w:sz w:val="24"/>
      <w:szCs w:val="24"/>
    </w:rPr>
  </w:style>
  <w:style w:type="paragraph" w:styleId="1">
    <w:name w:val="heading 1"/>
    <w:basedOn w:val="a"/>
    <w:next w:val="a"/>
    <w:link w:val="10"/>
    <w:uiPriority w:val="9"/>
    <w:qFormat/>
    <w:rsid w:val="0096479B"/>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
    <w:qFormat/>
    <w:rsid w:val="00C736B3"/>
    <w:pPr>
      <w:spacing w:line="360" w:lineRule="auto"/>
      <w:ind w:firstLine="709"/>
      <w:jc w:val="both"/>
      <w:outlineLvl w:val="1"/>
    </w:pPr>
    <w:rPr>
      <w:rFonts w:ascii="Times New Roman" w:eastAsia="@Arial Unicode MS" w:hAnsi="Times New Roman" w:cs="Times New Roman"/>
      <w:b/>
      <w:color w:val="auto"/>
      <w:sz w:val="28"/>
      <w:szCs w:val="20"/>
    </w:rPr>
  </w:style>
  <w:style w:type="paragraph" w:styleId="3">
    <w:name w:val="heading 3"/>
    <w:aliases w:val="Обычный 2"/>
    <w:basedOn w:val="a"/>
    <w:next w:val="a"/>
    <w:link w:val="30"/>
    <w:uiPriority w:val="9"/>
    <w:qFormat/>
    <w:rsid w:val="00C736B3"/>
    <w:pPr>
      <w:spacing w:before="100" w:beforeAutospacing="1" w:after="100" w:afterAutospacing="1"/>
      <w:outlineLvl w:val="2"/>
    </w:pPr>
    <w:rPr>
      <w:rFonts w:ascii="Times New Roman" w:hAnsi="Times New Roman" w:cs="Times New Roman"/>
      <w:b/>
      <w:color w:val="auto"/>
      <w:sz w:val="27"/>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6479B"/>
    <w:rPr>
      <w:rFonts w:ascii="Cambria" w:eastAsia="Times New Roman" w:hAnsi="Cambria" w:cs="Times New Roman"/>
      <w:b/>
      <w:bCs/>
      <w:color w:val="000000"/>
      <w:kern w:val="32"/>
      <w:sz w:val="32"/>
      <w:szCs w:val="32"/>
    </w:rPr>
  </w:style>
  <w:style w:type="character" w:customStyle="1" w:styleId="20">
    <w:name w:val="Заголовок 2 Знак"/>
    <w:basedOn w:val="a0"/>
    <w:link w:val="2"/>
    <w:uiPriority w:val="9"/>
    <w:locked/>
    <w:rsid w:val="00C736B3"/>
    <w:rPr>
      <w:rFonts w:ascii="Times New Roman" w:eastAsia="@Arial Unicode MS" w:hAnsi="Times New Roman" w:cs="Times New Roman"/>
      <w:b/>
      <w:sz w:val="20"/>
      <w:szCs w:val="20"/>
    </w:rPr>
  </w:style>
  <w:style w:type="character" w:customStyle="1" w:styleId="30">
    <w:name w:val="Заголовок 3 Знак"/>
    <w:aliases w:val="Обычный 2 Знак"/>
    <w:basedOn w:val="a0"/>
    <w:link w:val="3"/>
    <w:uiPriority w:val="9"/>
    <w:locked/>
    <w:rsid w:val="00C736B3"/>
    <w:rPr>
      <w:rFonts w:ascii="Times New Roman" w:hAnsi="Times New Roman" w:cs="Times New Roman"/>
      <w:b/>
      <w:sz w:val="20"/>
      <w:szCs w:val="20"/>
      <w:lang w:eastAsia="en-US"/>
    </w:rPr>
  </w:style>
  <w:style w:type="character" w:styleId="a3">
    <w:name w:val="Hyperlink"/>
    <w:basedOn w:val="a0"/>
    <w:uiPriority w:val="99"/>
    <w:rsid w:val="008E770B"/>
    <w:rPr>
      <w:rFonts w:cs="Times New Roman"/>
      <w:color w:val="000080"/>
      <w:u w:val="single"/>
    </w:rPr>
  </w:style>
  <w:style w:type="character" w:customStyle="1" w:styleId="Picturecaption">
    <w:name w:val="Picture caption_"/>
    <w:basedOn w:val="a0"/>
    <w:link w:val="Picturecaption1"/>
    <w:uiPriority w:val="99"/>
    <w:locked/>
    <w:rsid w:val="008E770B"/>
    <w:rPr>
      <w:rFonts w:ascii="Times New Roman" w:hAnsi="Times New Roman" w:cs="Times New Roman"/>
      <w:spacing w:val="0"/>
      <w:sz w:val="23"/>
      <w:szCs w:val="23"/>
    </w:rPr>
  </w:style>
  <w:style w:type="character" w:customStyle="1" w:styleId="Picturecaption0">
    <w:name w:val="Picture caption"/>
    <w:basedOn w:val="Picturecaption"/>
    <w:uiPriority w:val="99"/>
    <w:rsid w:val="008E770B"/>
  </w:style>
  <w:style w:type="character" w:customStyle="1" w:styleId="Bodytext">
    <w:name w:val="Body text_"/>
    <w:basedOn w:val="a0"/>
    <w:link w:val="Bodytext1"/>
    <w:uiPriority w:val="99"/>
    <w:locked/>
    <w:rsid w:val="008E770B"/>
    <w:rPr>
      <w:rFonts w:ascii="Times New Roman" w:hAnsi="Times New Roman" w:cs="Times New Roman"/>
      <w:spacing w:val="0"/>
      <w:sz w:val="23"/>
      <w:szCs w:val="23"/>
    </w:rPr>
  </w:style>
  <w:style w:type="character" w:customStyle="1" w:styleId="Bodytext0">
    <w:name w:val="Body text"/>
    <w:basedOn w:val="Bodytext"/>
    <w:uiPriority w:val="99"/>
    <w:rsid w:val="008E770B"/>
  </w:style>
  <w:style w:type="character" w:customStyle="1" w:styleId="Bodytext23">
    <w:name w:val="Body text23"/>
    <w:basedOn w:val="Bodytext"/>
    <w:uiPriority w:val="99"/>
    <w:rsid w:val="008E770B"/>
  </w:style>
  <w:style w:type="character" w:customStyle="1" w:styleId="BodytextSpacing6pt">
    <w:name w:val="Body text + Spacing 6 pt"/>
    <w:basedOn w:val="Bodytext"/>
    <w:uiPriority w:val="99"/>
    <w:rsid w:val="008E770B"/>
    <w:rPr>
      <w:spacing w:val="120"/>
    </w:rPr>
  </w:style>
  <w:style w:type="character" w:customStyle="1" w:styleId="Heading1">
    <w:name w:val="Heading #1_"/>
    <w:basedOn w:val="a0"/>
    <w:link w:val="Heading11"/>
    <w:uiPriority w:val="99"/>
    <w:locked/>
    <w:rsid w:val="008E770B"/>
    <w:rPr>
      <w:rFonts w:ascii="Times New Roman" w:hAnsi="Times New Roman" w:cs="Times New Roman"/>
      <w:b/>
      <w:bCs/>
      <w:spacing w:val="0"/>
      <w:sz w:val="35"/>
      <w:szCs w:val="35"/>
    </w:rPr>
  </w:style>
  <w:style w:type="character" w:customStyle="1" w:styleId="Heading10">
    <w:name w:val="Heading #1"/>
    <w:basedOn w:val="Heading1"/>
    <w:uiPriority w:val="99"/>
    <w:rsid w:val="008E770B"/>
  </w:style>
  <w:style w:type="character" w:customStyle="1" w:styleId="Bodytext22">
    <w:name w:val="Body text22"/>
    <w:basedOn w:val="Bodytext"/>
    <w:uiPriority w:val="99"/>
    <w:rsid w:val="008E770B"/>
    <w:rPr>
      <w:noProof/>
    </w:rPr>
  </w:style>
  <w:style w:type="character" w:customStyle="1" w:styleId="Bodytext2">
    <w:name w:val="Body text (2)_"/>
    <w:basedOn w:val="a0"/>
    <w:link w:val="Bodytext21"/>
    <w:uiPriority w:val="99"/>
    <w:locked/>
    <w:rsid w:val="008E770B"/>
    <w:rPr>
      <w:rFonts w:ascii="Times New Roman" w:hAnsi="Times New Roman" w:cs="Times New Roman"/>
      <w:b/>
      <w:bCs/>
      <w:spacing w:val="0"/>
      <w:sz w:val="31"/>
      <w:szCs w:val="31"/>
    </w:rPr>
  </w:style>
  <w:style w:type="character" w:customStyle="1" w:styleId="Bodytext20">
    <w:name w:val="Body text (2)"/>
    <w:basedOn w:val="Bodytext2"/>
    <w:uiPriority w:val="99"/>
    <w:rsid w:val="008E770B"/>
  </w:style>
  <w:style w:type="character" w:customStyle="1" w:styleId="Bodytext220">
    <w:name w:val="Body text (2)2"/>
    <w:basedOn w:val="Bodytext2"/>
    <w:uiPriority w:val="99"/>
    <w:rsid w:val="008E770B"/>
    <w:rPr>
      <w:noProof/>
    </w:rPr>
  </w:style>
  <w:style w:type="character" w:customStyle="1" w:styleId="Heading3">
    <w:name w:val="Heading #3_"/>
    <w:basedOn w:val="a0"/>
    <w:link w:val="Heading31"/>
    <w:locked/>
    <w:rsid w:val="008E770B"/>
    <w:rPr>
      <w:rFonts w:ascii="Times New Roman" w:hAnsi="Times New Roman" w:cs="Times New Roman"/>
      <w:b/>
      <w:bCs/>
      <w:spacing w:val="0"/>
      <w:sz w:val="23"/>
      <w:szCs w:val="23"/>
    </w:rPr>
  </w:style>
  <w:style w:type="character" w:customStyle="1" w:styleId="Headerorfooter">
    <w:name w:val="Header or footer_"/>
    <w:basedOn w:val="a0"/>
    <w:link w:val="Headerorfooter0"/>
    <w:uiPriority w:val="99"/>
    <w:locked/>
    <w:rsid w:val="008E770B"/>
    <w:rPr>
      <w:rFonts w:ascii="Times New Roman" w:hAnsi="Times New Roman" w:cs="Times New Roman"/>
      <w:sz w:val="20"/>
      <w:szCs w:val="20"/>
    </w:rPr>
  </w:style>
  <w:style w:type="character" w:customStyle="1" w:styleId="Headerorfooter9">
    <w:name w:val="Header or footer + 9"/>
    <w:aliases w:val="5 pt"/>
    <w:basedOn w:val="Headerorfooter"/>
    <w:uiPriority w:val="99"/>
    <w:rsid w:val="008E770B"/>
    <w:rPr>
      <w:spacing w:val="0"/>
      <w:sz w:val="19"/>
      <w:szCs w:val="19"/>
    </w:rPr>
  </w:style>
  <w:style w:type="character" w:customStyle="1" w:styleId="Bodytext3">
    <w:name w:val="Body text (3)_"/>
    <w:basedOn w:val="a0"/>
    <w:link w:val="Bodytext31"/>
    <w:uiPriority w:val="99"/>
    <w:locked/>
    <w:rsid w:val="008E770B"/>
    <w:rPr>
      <w:rFonts w:ascii="Times New Roman" w:hAnsi="Times New Roman" w:cs="Times New Roman"/>
      <w:b/>
      <w:bCs/>
      <w:spacing w:val="0"/>
      <w:sz w:val="23"/>
      <w:szCs w:val="23"/>
    </w:rPr>
  </w:style>
  <w:style w:type="character" w:customStyle="1" w:styleId="BodytextBold">
    <w:name w:val="Body text + Bold"/>
    <w:basedOn w:val="Bodytext"/>
    <w:uiPriority w:val="99"/>
    <w:rsid w:val="008E770B"/>
    <w:rPr>
      <w:b/>
      <w:bCs/>
    </w:rPr>
  </w:style>
  <w:style w:type="character" w:customStyle="1" w:styleId="BodytextBold13">
    <w:name w:val="Body text + Bold13"/>
    <w:basedOn w:val="Bodytext"/>
    <w:uiPriority w:val="99"/>
    <w:rsid w:val="008E770B"/>
    <w:rPr>
      <w:b/>
      <w:bCs/>
    </w:rPr>
  </w:style>
  <w:style w:type="character" w:customStyle="1" w:styleId="BodytextBold12">
    <w:name w:val="Body text + Bold12"/>
    <w:basedOn w:val="Bodytext"/>
    <w:uiPriority w:val="99"/>
    <w:rsid w:val="008E770B"/>
    <w:rPr>
      <w:b/>
      <w:bCs/>
    </w:rPr>
  </w:style>
  <w:style w:type="character" w:customStyle="1" w:styleId="Bodytext210">
    <w:name w:val="Body text21"/>
    <w:basedOn w:val="Bodytext"/>
    <w:uiPriority w:val="99"/>
    <w:rsid w:val="008E770B"/>
    <w:rPr>
      <w:u w:val="single"/>
    </w:rPr>
  </w:style>
  <w:style w:type="character" w:customStyle="1" w:styleId="Bodytext200">
    <w:name w:val="Body text20"/>
    <w:basedOn w:val="Bodytext"/>
    <w:uiPriority w:val="99"/>
    <w:rsid w:val="008E770B"/>
    <w:rPr>
      <w:u w:val="single"/>
    </w:rPr>
  </w:style>
  <w:style w:type="character" w:customStyle="1" w:styleId="Bodytext19">
    <w:name w:val="Body text19"/>
    <w:basedOn w:val="Bodytext"/>
    <w:uiPriority w:val="99"/>
    <w:rsid w:val="008E770B"/>
    <w:rPr>
      <w:u w:val="single"/>
    </w:rPr>
  </w:style>
  <w:style w:type="character" w:customStyle="1" w:styleId="BodytextBold11">
    <w:name w:val="Body text + Bold11"/>
    <w:basedOn w:val="Bodytext"/>
    <w:uiPriority w:val="99"/>
    <w:rsid w:val="008E770B"/>
    <w:rPr>
      <w:b/>
      <w:bCs/>
    </w:rPr>
  </w:style>
  <w:style w:type="character" w:customStyle="1" w:styleId="Bodytext18">
    <w:name w:val="Body text18"/>
    <w:basedOn w:val="Bodytext"/>
    <w:uiPriority w:val="99"/>
    <w:rsid w:val="008E770B"/>
    <w:rPr>
      <w:u w:val="single"/>
    </w:rPr>
  </w:style>
  <w:style w:type="character" w:customStyle="1" w:styleId="Bodytext17">
    <w:name w:val="Body text17"/>
    <w:basedOn w:val="Bodytext"/>
    <w:uiPriority w:val="99"/>
    <w:rsid w:val="008E770B"/>
    <w:rPr>
      <w:u w:val="single"/>
    </w:rPr>
  </w:style>
  <w:style w:type="character" w:customStyle="1" w:styleId="Bodytext16">
    <w:name w:val="Body text16"/>
    <w:basedOn w:val="Bodytext"/>
    <w:uiPriority w:val="99"/>
    <w:rsid w:val="008E770B"/>
    <w:rPr>
      <w:u w:val="single"/>
    </w:rPr>
  </w:style>
  <w:style w:type="character" w:customStyle="1" w:styleId="Bodytext15">
    <w:name w:val="Body text15"/>
    <w:basedOn w:val="Bodytext"/>
    <w:uiPriority w:val="99"/>
    <w:rsid w:val="008E770B"/>
    <w:rPr>
      <w:u w:val="single"/>
    </w:rPr>
  </w:style>
  <w:style w:type="character" w:customStyle="1" w:styleId="Bodytext4">
    <w:name w:val="Body text (4)_"/>
    <w:basedOn w:val="a0"/>
    <w:link w:val="Bodytext40"/>
    <w:uiPriority w:val="99"/>
    <w:locked/>
    <w:rsid w:val="008E770B"/>
    <w:rPr>
      <w:rFonts w:ascii="Times New Roman" w:hAnsi="Times New Roman" w:cs="Times New Roman"/>
      <w:i/>
      <w:iCs/>
      <w:spacing w:val="0"/>
      <w:sz w:val="23"/>
      <w:szCs w:val="23"/>
    </w:rPr>
  </w:style>
  <w:style w:type="character" w:customStyle="1" w:styleId="BodytextBold10">
    <w:name w:val="Body text + Bold10"/>
    <w:basedOn w:val="Bodytext"/>
    <w:uiPriority w:val="99"/>
    <w:rsid w:val="008E770B"/>
    <w:rPr>
      <w:b/>
      <w:bCs/>
    </w:rPr>
  </w:style>
  <w:style w:type="character" w:customStyle="1" w:styleId="Heading30">
    <w:name w:val="Heading #3"/>
    <w:basedOn w:val="Heading3"/>
    <w:uiPriority w:val="99"/>
    <w:rsid w:val="008E770B"/>
    <w:rPr>
      <w:u w:val="single"/>
    </w:rPr>
  </w:style>
  <w:style w:type="character" w:customStyle="1" w:styleId="BodytextItalic">
    <w:name w:val="Body text + Italic"/>
    <w:basedOn w:val="Bodytext"/>
    <w:uiPriority w:val="99"/>
    <w:rsid w:val="008E770B"/>
    <w:rPr>
      <w:i/>
      <w:iCs/>
    </w:rPr>
  </w:style>
  <w:style w:type="character" w:customStyle="1" w:styleId="BodytextItalic4">
    <w:name w:val="Body text + Italic4"/>
    <w:basedOn w:val="Bodytext"/>
    <w:uiPriority w:val="99"/>
    <w:rsid w:val="008E770B"/>
    <w:rPr>
      <w:i/>
      <w:iCs/>
    </w:rPr>
  </w:style>
  <w:style w:type="character" w:customStyle="1" w:styleId="Bodytext4NotItalic">
    <w:name w:val="Body text (4) + Not Italic"/>
    <w:basedOn w:val="Bodytext4"/>
    <w:uiPriority w:val="99"/>
    <w:rsid w:val="008E770B"/>
    <w:rPr>
      <w:noProof/>
    </w:rPr>
  </w:style>
  <w:style w:type="character" w:customStyle="1" w:styleId="Bodytext14">
    <w:name w:val="Body text14"/>
    <w:basedOn w:val="Bodytext"/>
    <w:uiPriority w:val="99"/>
    <w:rsid w:val="008E770B"/>
    <w:rPr>
      <w:u w:val="single"/>
    </w:rPr>
  </w:style>
  <w:style w:type="character" w:customStyle="1" w:styleId="Bodytext13">
    <w:name w:val="Body text13"/>
    <w:basedOn w:val="Bodytext"/>
    <w:uiPriority w:val="99"/>
    <w:rsid w:val="008E770B"/>
    <w:rPr>
      <w:u w:val="single"/>
    </w:rPr>
  </w:style>
  <w:style w:type="character" w:customStyle="1" w:styleId="Bodytext12">
    <w:name w:val="Body text12"/>
    <w:basedOn w:val="Bodytext"/>
    <w:uiPriority w:val="99"/>
    <w:rsid w:val="008E770B"/>
    <w:rPr>
      <w:u w:val="single"/>
    </w:rPr>
  </w:style>
  <w:style w:type="character" w:customStyle="1" w:styleId="Bodytext11">
    <w:name w:val="Body text11"/>
    <w:basedOn w:val="Bodytext"/>
    <w:uiPriority w:val="99"/>
    <w:rsid w:val="008E770B"/>
    <w:rPr>
      <w:u w:val="single"/>
    </w:rPr>
  </w:style>
  <w:style w:type="character" w:customStyle="1" w:styleId="Bodytext10">
    <w:name w:val="Body text10"/>
    <w:basedOn w:val="Bodytext"/>
    <w:uiPriority w:val="99"/>
    <w:rsid w:val="008E770B"/>
    <w:rPr>
      <w:u w:val="single"/>
    </w:rPr>
  </w:style>
  <w:style w:type="character" w:customStyle="1" w:styleId="Bodytext9">
    <w:name w:val="Body text9"/>
    <w:basedOn w:val="Bodytext"/>
    <w:uiPriority w:val="99"/>
    <w:rsid w:val="008E770B"/>
    <w:rPr>
      <w:u w:val="single"/>
    </w:rPr>
  </w:style>
  <w:style w:type="character" w:customStyle="1" w:styleId="Bodytext8">
    <w:name w:val="Body text8"/>
    <w:basedOn w:val="Bodytext"/>
    <w:uiPriority w:val="99"/>
    <w:rsid w:val="008E770B"/>
    <w:rPr>
      <w:u w:val="single"/>
    </w:rPr>
  </w:style>
  <w:style w:type="character" w:customStyle="1" w:styleId="Bodytext7">
    <w:name w:val="Body text7"/>
    <w:basedOn w:val="Bodytext"/>
    <w:uiPriority w:val="99"/>
    <w:rsid w:val="008E770B"/>
    <w:rPr>
      <w:u w:val="single"/>
    </w:rPr>
  </w:style>
  <w:style w:type="character" w:customStyle="1" w:styleId="Heading3NotBold">
    <w:name w:val="Heading #3 + Not Bold"/>
    <w:basedOn w:val="Heading3"/>
    <w:uiPriority w:val="99"/>
    <w:rsid w:val="008E770B"/>
  </w:style>
  <w:style w:type="character" w:customStyle="1" w:styleId="Bodytext6">
    <w:name w:val="Body text6"/>
    <w:basedOn w:val="Bodytext"/>
    <w:uiPriority w:val="99"/>
    <w:rsid w:val="008E770B"/>
    <w:rPr>
      <w:u w:val="single"/>
    </w:rPr>
  </w:style>
  <w:style w:type="character" w:customStyle="1" w:styleId="BodytextBold9">
    <w:name w:val="Body text + Bold9"/>
    <w:basedOn w:val="Bodytext"/>
    <w:uiPriority w:val="99"/>
    <w:rsid w:val="008E770B"/>
    <w:rPr>
      <w:b/>
      <w:bCs/>
    </w:rPr>
  </w:style>
  <w:style w:type="character" w:customStyle="1" w:styleId="BodytextBold8">
    <w:name w:val="Body text + Bold8"/>
    <w:basedOn w:val="Bodytext"/>
    <w:uiPriority w:val="99"/>
    <w:rsid w:val="008E770B"/>
    <w:rPr>
      <w:b/>
      <w:bCs/>
    </w:rPr>
  </w:style>
  <w:style w:type="character" w:customStyle="1" w:styleId="Bodytext5">
    <w:name w:val="Body text5"/>
    <w:basedOn w:val="Bodytext"/>
    <w:uiPriority w:val="99"/>
    <w:rsid w:val="008E770B"/>
    <w:rPr>
      <w:u w:val="single"/>
    </w:rPr>
  </w:style>
  <w:style w:type="character" w:customStyle="1" w:styleId="BodytextBold7">
    <w:name w:val="Body text + Bold7"/>
    <w:basedOn w:val="Bodytext"/>
    <w:uiPriority w:val="99"/>
    <w:rsid w:val="008E770B"/>
    <w:rPr>
      <w:b/>
      <w:bCs/>
      <w:u w:val="single"/>
    </w:rPr>
  </w:style>
  <w:style w:type="character" w:customStyle="1" w:styleId="Heading32">
    <w:name w:val="Heading #32"/>
    <w:basedOn w:val="Heading3"/>
    <w:uiPriority w:val="99"/>
    <w:rsid w:val="008E770B"/>
    <w:rPr>
      <w:u w:val="single"/>
    </w:rPr>
  </w:style>
  <w:style w:type="character" w:customStyle="1" w:styleId="BodytextBold6">
    <w:name w:val="Body text + Bold6"/>
    <w:basedOn w:val="Bodytext"/>
    <w:uiPriority w:val="99"/>
    <w:rsid w:val="008E770B"/>
    <w:rPr>
      <w:b/>
      <w:bCs/>
    </w:rPr>
  </w:style>
  <w:style w:type="character" w:customStyle="1" w:styleId="BodytextBold5">
    <w:name w:val="Body text + Bold5"/>
    <w:basedOn w:val="Bodytext"/>
    <w:uiPriority w:val="99"/>
    <w:rsid w:val="008E770B"/>
    <w:rPr>
      <w:b/>
      <w:bCs/>
    </w:rPr>
  </w:style>
  <w:style w:type="character" w:customStyle="1" w:styleId="BodytextItalic3">
    <w:name w:val="Body text + Italic3"/>
    <w:basedOn w:val="Bodytext"/>
    <w:uiPriority w:val="99"/>
    <w:rsid w:val="008E770B"/>
    <w:rPr>
      <w:i/>
      <w:iCs/>
    </w:rPr>
  </w:style>
  <w:style w:type="character" w:customStyle="1" w:styleId="BodytextItalic2">
    <w:name w:val="Body text + Italic2"/>
    <w:basedOn w:val="Bodytext"/>
    <w:uiPriority w:val="99"/>
    <w:rsid w:val="008E770B"/>
    <w:rPr>
      <w:i/>
      <w:iCs/>
    </w:rPr>
  </w:style>
  <w:style w:type="character" w:customStyle="1" w:styleId="Bodytext11pt">
    <w:name w:val="Body text + 11 pt"/>
    <w:aliases w:val="Italic"/>
    <w:basedOn w:val="Bodytext"/>
    <w:uiPriority w:val="99"/>
    <w:rsid w:val="008E770B"/>
    <w:rPr>
      <w:i/>
      <w:iCs/>
      <w:sz w:val="22"/>
      <w:szCs w:val="22"/>
    </w:rPr>
  </w:style>
  <w:style w:type="character" w:customStyle="1" w:styleId="BodytextBold4">
    <w:name w:val="Body text + Bold4"/>
    <w:basedOn w:val="Bodytext"/>
    <w:uiPriority w:val="99"/>
    <w:rsid w:val="008E770B"/>
    <w:rPr>
      <w:b/>
      <w:bCs/>
    </w:rPr>
  </w:style>
  <w:style w:type="character" w:customStyle="1" w:styleId="Bodytext50">
    <w:name w:val="Body text (5)_"/>
    <w:basedOn w:val="a0"/>
    <w:link w:val="Bodytext51"/>
    <w:uiPriority w:val="99"/>
    <w:locked/>
    <w:rsid w:val="008E770B"/>
    <w:rPr>
      <w:rFonts w:ascii="Times New Roman" w:hAnsi="Times New Roman" w:cs="Times New Roman"/>
      <w:noProof/>
      <w:sz w:val="20"/>
      <w:szCs w:val="20"/>
    </w:rPr>
  </w:style>
  <w:style w:type="character" w:customStyle="1" w:styleId="Bodytext60">
    <w:name w:val="Body text (6)_"/>
    <w:basedOn w:val="a0"/>
    <w:link w:val="Bodytext61"/>
    <w:uiPriority w:val="99"/>
    <w:locked/>
    <w:rsid w:val="008E770B"/>
    <w:rPr>
      <w:rFonts w:ascii="Consolas" w:hAnsi="Consolas" w:cs="Consolas"/>
      <w:b/>
      <w:bCs/>
      <w:noProof/>
      <w:sz w:val="44"/>
      <w:szCs w:val="44"/>
    </w:rPr>
  </w:style>
  <w:style w:type="character" w:customStyle="1" w:styleId="Tablecaption2">
    <w:name w:val="Table caption (2)_"/>
    <w:basedOn w:val="a0"/>
    <w:link w:val="Tablecaption21"/>
    <w:uiPriority w:val="99"/>
    <w:locked/>
    <w:rsid w:val="008E770B"/>
    <w:rPr>
      <w:rFonts w:ascii="Times New Roman" w:hAnsi="Times New Roman" w:cs="Times New Roman"/>
      <w:spacing w:val="0"/>
      <w:sz w:val="23"/>
      <w:szCs w:val="23"/>
    </w:rPr>
  </w:style>
  <w:style w:type="character" w:customStyle="1" w:styleId="Tablecaption20">
    <w:name w:val="Table caption (2)"/>
    <w:basedOn w:val="Tablecaption2"/>
    <w:uiPriority w:val="99"/>
    <w:rsid w:val="008E770B"/>
    <w:rPr>
      <w:u w:val="single"/>
    </w:rPr>
  </w:style>
  <w:style w:type="character" w:customStyle="1" w:styleId="Picturecaption2">
    <w:name w:val="Picture caption (2)_"/>
    <w:basedOn w:val="a0"/>
    <w:link w:val="Picturecaption20"/>
    <w:uiPriority w:val="99"/>
    <w:locked/>
    <w:rsid w:val="008E770B"/>
    <w:rPr>
      <w:rFonts w:ascii="Times New Roman" w:hAnsi="Times New Roman" w:cs="Times New Roman"/>
      <w:spacing w:val="-10"/>
      <w:sz w:val="27"/>
      <w:szCs w:val="27"/>
    </w:rPr>
  </w:style>
  <w:style w:type="character" w:customStyle="1" w:styleId="Heading320">
    <w:name w:val="Heading #3 (2)_"/>
    <w:basedOn w:val="a0"/>
    <w:link w:val="Heading321"/>
    <w:uiPriority w:val="99"/>
    <w:locked/>
    <w:rsid w:val="008E770B"/>
    <w:rPr>
      <w:rFonts w:ascii="Times New Roman" w:hAnsi="Times New Roman" w:cs="Times New Roman"/>
      <w:spacing w:val="0"/>
      <w:sz w:val="23"/>
      <w:szCs w:val="23"/>
    </w:rPr>
  </w:style>
  <w:style w:type="character" w:customStyle="1" w:styleId="Bodytext70">
    <w:name w:val="Body text (7)_"/>
    <w:basedOn w:val="a0"/>
    <w:link w:val="Bodytext71"/>
    <w:uiPriority w:val="99"/>
    <w:locked/>
    <w:rsid w:val="008E770B"/>
    <w:rPr>
      <w:rFonts w:ascii="Times New Roman" w:hAnsi="Times New Roman" w:cs="Times New Roman"/>
      <w:b/>
      <w:bCs/>
      <w:i/>
      <w:iCs/>
      <w:spacing w:val="0"/>
      <w:sz w:val="23"/>
      <w:szCs w:val="23"/>
    </w:rPr>
  </w:style>
  <w:style w:type="character" w:customStyle="1" w:styleId="Tablecaption3">
    <w:name w:val="Table caption (3)_"/>
    <w:basedOn w:val="a0"/>
    <w:link w:val="Tablecaption30"/>
    <w:uiPriority w:val="99"/>
    <w:locked/>
    <w:rsid w:val="008E770B"/>
    <w:rPr>
      <w:rFonts w:ascii="Book Antiqua" w:hAnsi="Book Antiqua" w:cs="Book Antiqua"/>
      <w:noProof/>
      <w:sz w:val="14"/>
      <w:szCs w:val="14"/>
    </w:rPr>
  </w:style>
  <w:style w:type="character" w:customStyle="1" w:styleId="Bodytext80">
    <w:name w:val="Body text (8)_"/>
    <w:basedOn w:val="a0"/>
    <w:link w:val="Bodytext81"/>
    <w:uiPriority w:val="99"/>
    <w:locked/>
    <w:rsid w:val="008E770B"/>
    <w:rPr>
      <w:rFonts w:ascii="Book Antiqua" w:hAnsi="Book Antiqua" w:cs="Book Antiqua"/>
      <w:noProof/>
      <w:sz w:val="14"/>
      <w:szCs w:val="14"/>
    </w:rPr>
  </w:style>
  <w:style w:type="character" w:customStyle="1" w:styleId="Bodytext90">
    <w:name w:val="Body text (9)_"/>
    <w:basedOn w:val="a0"/>
    <w:link w:val="Bodytext91"/>
    <w:uiPriority w:val="99"/>
    <w:locked/>
    <w:rsid w:val="008E770B"/>
    <w:rPr>
      <w:rFonts w:ascii="Book Antiqua" w:hAnsi="Book Antiqua" w:cs="Book Antiqua"/>
      <w:noProof/>
      <w:sz w:val="14"/>
      <w:szCs w:val="14"/>
    </w:rPr>
  </w:style>
  <w:style w:type="character" w:customStyle="1" w:styleId="Bodytext100">
    <w:name w:val="Body text (10)_"/>
    <w:basedOn w:val="a0"/>
    <w:link w:val="Bodytext101"/>
    <w:uiPriority w:val="99"/>
    <w:locked/>
    <w:rsid w:val="008E770B"/>
    <w:rPr>
      <w:rFonts w:ascii="Book Antiqua" w:hAnsi="Book Antiqua" w:cs="Book Antiqua"/>
      <w:noProof/>
      <w:sz w:val="14"/>
      <w:szCs w:val="14"/>
    </w:rPr>
  </w:style>
  <w:style w:type="character" w:customStyle="1" w:styleId="Bodytext110">
    <w:name w:val="Body text (11)_"/>
    <w:basedOn w:val="a0"/>
    <w:link w:val="Bodytext111"/>
    <w:uiPriority w:val="99"/>
    <w:locked/>
    <w:rsid w:val="008E770B"/>
    <w:rPr>
      <w:rFonts w:ascii="Arial Unicode MS" w:eastAsia="Arial Unicode MS" w:cs="Arial Unicode MS"/>
      <w:i/>
      <w:iCs/>
      <w:noProof/>
      <w:sz w:val="18"/>
      <w:szCs w:val="18"/>
    </w:rPr>
  </w:style>
  <w:style w:type="character" w:customStyle="1" w:styleId="Bodytext120">
    <w:name w:val="Body text (12)_"/>
    <w:basedOn w:val="a0"/>
    <w:link w:val="Bodytext121"/>
    <w:uiPriority w:val="99"/>
    <w:locked/>
    <w:rsid w:val="008E770B"/>
    <w:rPr>
      <w:rFonts w:ascii="Times New Roman" w:hAnsi="Times New Roman" w:cs="Times New Roman"/>
      <w:noProof/>
      <w:sz w:val="14"/>
      <w:szCs w:val="14"/>
    </w:rPr>
  </w:style>
  <w:style w:type="character" w:customStyle="1" w:styleId="Bodytext130">
    <w:name w:val="Body text (13)_"/>
    <w:basedOn w:val="a0"/>
    <w:link w:val="Bodytext131"/>
    <w:uiPriority w:val="99"/>
    <w:locked/>
    <w:rsid w:val="008E770B"/>
    <w:rPr>
      <w:rFonts w:ascii="Book Antiqua" w:hAnsi="Book Antiqua" w:cs="Book Antiqua"/>
      <w:noProof/>
      <w:sz w:val="14"/>
      <w:szCs w:val="14"/>
    </w:rPr>
  </w:style>
  <w:style w:type="character" w:customStyle="1" w:styleId="Bodytext140">
    <w:name w:val="Body text (14)_"/>
    <w:basedOn w:val="a0"/>
    <w:link w:val="Bodytext141"/>
    <w:uiPriority w:val="99"/>
    <w:locked/>
    <w:rsid w:val="008E770B"/>
    <w:rPr>
      <w:rFonts w:ascii="Times New Roman" w:hAnsi="Times New Roman" w:cs="Times New Roman"/>
      <w:noProof/>
      <w:sz w:val="14"/>
      <w:szCs w:val="14"/>
    </w:rPr>
  </w:style>
  <w:style w:type="character" w:customStyle="1" w:styleId="Bodytext150">
    <w:name w:val="Body text (15)_"/>
    <w:basedOn w:val="a0"/>
    <w:link w:val="Bodytext151"/>
    <w:uiPriority w:val="99"/>
    <w:locked/>
    <w:rsid w:val="008E770B"/>
    <w:rPr>
      <w:rFonts w:ascii="Arial Unicode MS" w:eastAsia="Arial Unicode MS" w:cs="Arial Unicode MS"/>
      <w:noProof/>
      <w:sz w:val="21"/>
      <w:szCs w:val="21"/>
    </w:rPr>
  </w:style>
  <w:style w:type="character" w:customStyle="1" w:styleId="Bodytext41">
    <w:name w:val="Body text4"/>
    <w:basedOn w:val="Bodytext"/>
    <w:uiPriority w:val="99"/>
    <w:rsid w:val="008E770B"/>
    <w:rPr>
      <w:u w:val="single"/>
    </w:rPr>
  </w:style>
  <w:style w:type="character" w:customStyle="1" w:styleId="Bodytext30">
    <w:name w:val="Body text (3)"/>
    <w:basedOn w:val="Bodytext3"/>
    <w:uiPriority w:val="99"/>
    <w:rsid w:val="008E770B"/>
    <w:rPr>
      <w:u w:val="single"/>
    </w:rPr>
  </w:style>
  <w:style w:type="character" w:customStyle="1" w:styleId="Bodytext160">
    <w:name w:val="Body text (16)_"/>
    <w:basedOn w:val="a0"/>
    <w:link w:val="Bodytext161"/>
    <w:uiPriority w:val="99"/>
    <w:locked/>
    <w:rsid w:val="008E770B"/>
    <w:rPr>
      <w:rFonts w:ascii="Times New Roman" w:hAnsi="Times New Roman" w:cs="Times New Roman"/>
      <w:noProof/>
      <w:sz w:val="14"/>
      <w:szCs w:val="14"/>
    </w:rPr>
  </w:style>
  <w:style w:type="character" w:customStyle="1" w:styleId="Bodytext170">
    <w:name w:val="Body text (17)_"/>
    <w:basedOn w:val="a0"/>
    <w:link w:val="Bodytext171"/>
    <w:uiPriority w:val="99"/>
    <w:locked/>
    <w:rsid w:val="008E770B"/>
    <w:rPr>
      <w:rFonts w:ascii="Book Antiqua" w:hAnsi="Book Antiqua" w:cs="Book Antiqua"/>
      <w:noProof/>
      <w:sz w:val="14"/>
      <w:szCs w:val="14"/>
    </w:rPr>
  </w:style>
  <w:style w:type="character" w:customStyle="1" w:styleId="Bodytext180">
    <w:name w:val="Body text (18)_"/>
    <w:basedOn w:val="a0"/>
    <w:link w:val="Bodytext181"/>
    <w:uiPriority w:val="99"/>
    <w:locked/>
    <w:rsid w:val="008E770B"/>
    <w:rPr>
      <w:rFonts w:ascii="Book Antiqua" w:hAnsi="Book Antiqua" w:cs="Book Antiqua"/>
      <w:noProof/>
      <w:sz w:val="14"/>
      <w:szCs w:val="14"/>
    </w:rPr>
  </w:style>
  <w:style w:type="character" w:customStyle="1" w:styleId="Bodytext190">
    <w:name w:val="Body text (19)_"/>
    <w:basedOn w:val="a0"/>
    <w:link w:val="Bodytext191"/>
    <w:uiPriority w:val="99"/>
    <w:locked/>
    <w:rsid w:val="008E770B"/>
    <w:rPr>
      <w:rFonts w:ascii="Book Antiqua" w:hAnsi="Book Antiqua" w:cs="Book Antiqua"/>
      <w:noProof/>
      <w:sz w:val="14"/>
      <w:szCs w:val="14"/>
    </w:rPr>
  </w:style>
  <w:style w:type="character" w:customStyle="1" w:styleId="Bodytext201">
    <w:name w:val="Body text (20)_"/>
    <w:basedOn w:val="a0"/>
    <w:link w:val="Bodytext202"/>
    <w:uiPriority w:val="99"/>
    <w:locked/>
    <w:rsid w:val="008E770B"/>
    <w:rPr>
      <w:rFonts w:ascii="Times New Roman" w:hAnsi="Times New Roman" w:cs="Times New Roman"/>
      <w:noProof/>
      <w:sz w:val="14"/>
      <w:szCs w:val="14"/>
    </w:rPr>
  </w:style>
  <w:style w:type="character" w:customStyle="1" w:styleId="Bodytext211">
    <w:name w:val="Body text (21)_"/>
    <w:basedOn w:val="a0"/>
    <w:link w:val="Bodytext212"/>
    <w:uiPriority w:val="99"/>
    <w:locked/>
    <w:rsid w:val="008E770B"/>
    <w:rPr>
      <w:rFonts w:ascii="Times New Roman" w:hAnsi="Times New Roman" w:cs="Times New Roman"/>
      <w:noProof/>
      <w:sz w:val="14"/>
      <w:szCs w:val="14"/>
    </w:rPr>
  </w:style>
  <w:style w:type="character" w:customStyle="1" w:styleId="Bodytext7NotItalic">
    <w:name w:val="Body text (7) + Not Italic"/>
    <w:basedOn w:val="Bodytext70"/>
    <w:uiPriority w:val="99"/>
    <w:rsid w:val="008E770B"/>
  </w:style>
  <w:style w:type="character" w:customStyle="1" w:styleId="Bodytext7NotBold">
    <w:name w:val="Body text (7) + Not Bold"/>
    <w:aliases w:val="Not Italic"/>
    <w:basedOn w:val="Bodytext70"/>
    <w:uiPriority w:val="99"/>
    <w:rsid w:val="008E770B"/>
  </w:style>
  <w:style w:type="character" w:customStyle="1" w:styleId="Bodytext221">
    <w:name w:val="Body text (22)_"/>
    <w:basedOn w:val="a0"/>
    <w:link w:val="Bodytext222"/>
    <w:uiPriority w:val="99"/>
    <w:locked/>
    <w:rsid w:val="008E770B"/>
    <w:rPr>
      <w:rFonts w:ascii="Book Antiqua" w:hAnsi="Book Antiqua" w:cs="Book Antiqua"/>
      <w:noProof/>
      <w:sz w:val="14"/>
      <w:szCs w:val="14"/>
    </w:rPr>
  </w:style>
  <w:style w:type="character" w:customStyle="1" w:styleId="Bodytext230">
    <w:name w:val="Body text (23)_"/>
    <w:basedOn w:val="a0"/>
    <w:link w:val="Bodytext231"/>
    <w:uiPriority w:val="99"/>
    <w:locked/>
    <w:rsid w:val="008E770B"/>
    <w:rPr>
      <w:rFonts w:ascii="Times New Roman" w:hAnsi="Times New Roman" w:cs="Times New Roman"/>
      <w:noProof/>
      <w:sz w:val="14"/>
      <w:szCs w:val="14"/>
    </w:rPr>
  </w:style>
  <w:style w:type="character" w:customStyle="1" w:styleId="Bodytext24">
    <w:name w:val="Body text (24)_"/>
    <w:basedOn w:val="a0"/>
    <w:link w:val="Bodytext240"/>
    <w:uiPriority w:val="99"/>
    <w:locked/>
    <w:rsid w:val="008E770B"/>
    <w:rPr>
      <w:rFonts w:ascii="Times New Roman" w:hAnsi="Times New Roman" w:cs="Times New Roman"/>
      <w:noProof/>
      <w:sz w:val="14"/>
      <w:szCs w:val="14"/>
    </w:rPr>
  </w:style>
  <w:style w:type="character" w:customStyle="1" w:styleId="Bodytext25">
    <w:name w:val="Body text (25)_"/>
    <w:basedOn w:val="a0"/>
    <w:link w:val="Bodytext250"/>
    <w:uiPriority w:val="99"/>
    <w:locked/>
    <w:rsid w:val="008E770B"/>
    <w:rPr>
      <w:rFonts w:ascii="Times New Roman" w:hAnsi="Times New Roman" w:cs="Times New Roman"/>
      <w:noProof/>
      <w:sz w:val="14"/>
      <w:szCs w:val="14"/>
    </w:rPr>
  </w:style>
  <w:style w:type="character" w:customStyle="1" w:styleId="Bodytext26">
    <w:name w:val="Body text (26)_"/>
    <w:basedOn w:val="a0"/>
    <w:link w:val="Bodytext260"/>
    <w:uiPriority w:val="99"/>
    <w:locked/>
    <w:rsid w:val="008E770B"/>
    <w:rPr>
      <w:rFonts w:ascii="Book Antiqua" w:hAnsi="Book Antiqua" w:cs="Book Antiqua"/>
      <w:noProof/>
      <w:sz w:val="14"/>
      <w:szCs w:val="14"/>
    </w:rPr>
  </w:style>
  <w:style w:type="character" w:customStyle="1" w:styleId="Bodytext27">
    <w:name w:val="Body text (27)_"/>
    <w:basedOn w:val="a0"/>
    <w:link w:val="Bodytext270"/>
    <w:uiPriority w:val="99"/>
    <w:locked/>
    <w:rsid w:val="008E770B"/>
    <w:rPr>
      <w:rFonts w:ascii="Times New Roman" w:hAnsi="Times New Roman" w:cs="Times New Roman"/>
      <w:noProof/>
      <w:sz w:val="14"/>
      <w:szCs w:val="14"/>
    </w:rPr>
  </w:style>
  <w:style w:type="character" w:customStyle="1" w:styleId="Bodytext28">
    <w:name w:val="Body text (28)_"/>
    <w:basedOn w:val="a0"/>
    <w:link w:val="Bodytext280"/>
    <w:uiPriority w:val="99"/>
    <w:locked/>
    <w:rsid w:val="008E770B"/>
    <w:rPr>
      <w:rFonts w:ascii="Times New Roman" w:hAnsi="Times New Roman" w:cs="Times New Roman"/>
      <w:noProof/>
      <w:sz w:val="14"/>
      <w:szCs w:val="14"/>
    </w:rPr>
  </w:style>
  <w:style w:type="character" w:customStyle="1" w:styleId="Bodytext29">
    <w:name w:val="Body text (29)_"/>
    <w:basedOn w:val="a0"/>
    <w:link w:val="Bodytext290"/>
    <w:uiPriority w:val="99"/>
    <w:locked/>
    <w:rsid w:val="008E770B"/>
    <w:rPr>
      <w:rFonts w:ascii="Book Antiqua" w:hAnsi="Book Antiqua" w:cs="Book Antiqua"/>
      <w:noProof/>
      <w:sz w:val="14"/>
      <w:szCs w:val="14"/>
    </w:rPr>
  </w:style>
  <w:style w:type="character" w:customStyle="1" w:styleId="Bodytext300">
    <w:name w:val="Body text (30)_"/>
    <w:basedOn w:val="a0"/>
    <w:link w:val="Bodytext301"/>
    <w:uiPriority w:val="99"/>
    <w:locked/>
    <w:rsid w:val="008E770B"/>
    <w:rPr>
      <w:rFonts w:ascii="Book Antiqua" w:hAnsi="Book Antiqua" w:cs="Book Antiqua"/>
      <w:noProof/>
      <w:sz w:val="14"/>
      <w:szCs w:val="14"/>
    </w:rPr>
  </w:style>
  <w:style w:type="character" w:customStyle="1" w:styleId="BodytextArialUnicodeMS">
    <w:name w:val="Body text + Arial Unicode MS"/>
    <w:aliases w:val="10,5 pt1"/>
    <w:basedOn w:val="Bodytext"/>
    <w:uiPriority w:val="99"/>
    <w:rsid w:val="008E770B"/>
    <w:rPr>
      <w:rFonts w:ascii="Arial Unicode MS" w:eastAsia="Arial Unicode MS" w:cs="Arial Unicode MS"/>
      <w:noProof/>
      <w:sz w:val="21"/>
      <w:szCs w:val="21"/>
    </w:rPr>
  </w:style>
  <w:style w:type="character" w:customStyle="1" w:styleId="Bodytext32">
    <w:name w:val="Body text3"/>
    <w:basedOn w:val="Bodytext"/>
    <w:uiPriority w:val="99"/>
    <w:rsid w:val="008E770B"/>
    <w:rPr>
      <w:u w:val="single"/>
    </w:rPr>
  </w:style>
  <w:style w:type="character" w:customStyle="1" w:styleId="Tablecaption">
    <w:name w:val="Table caption_"/>
    <w:basedOn w:val="a0"/>
    <w:link w:val="Tablecaption0"/>
    <w:uiPriority w:val="99"/>
    <w:locked/>
    <w:rsid w:val="008E770B"/>
    <w:rPr>
      <w:rFonts w:ascii="Times New Roman" w:hAnsi="Times New Roman" w:cs="Times New Roman"/>
      <w:b/>
      <w:bCs/>
      <w:spacing w:val="0"/>
      <w:sz w:val="23"/>
      <w:szCs w:val="23"/>
    </w:rPr>
  </w:style>
  <w:style w:type="character" w:customStyle="1" w:styleId="BodytextBold3">
    <w:name w:val="Body text + Bold3"/>
    <w:basedOn w:val="Bodytext"/>
    <w:uiPriority w:val="99"/>
    <w:rsid w:val="008E770B"/>
    <w:rPr>
      <w:b/>
      <w:bCs/>
    </w:rPr>
  </w:style>
  <w:style w:type="character" w:customStyle="1" w:styleId="BodytextBold2">
    <w:name w:val="Body text + Bold2"/>
    <w:basedOn w:val="Bodytext"/>
    <w:uiPriority w:val="99"/>
    <w:rsid w:val="008E770B"/>
    <w:rPr>
      <w:b/>
      <w:bCs/>
    </w:rPr>
  </w:style>
  <w:style w:type="character" w:customStyle="1" w:styleId="Bodytext310">
    <w:name w:val="Body text (31)_"/>
    <w:basedOn w:val="a0"/>
    <w:link w:val="Bodytext311"/>
    <w:uiPriority w:val="99"/>
    <w:locked/>
    <w:rsid w:val="008E770B"/>
    <w:rPr>
      <w:rFonts w:ascii="Times New Roman" w:hAnsi="Times New Roman" w:cs="Times New Roman"/>
      <w:i/>
      <w:iCs/>
      <w:spacing w:val="0"/>
      <w:sz w:val="22"/>
      <w:szCs w:val="22"/>
    </w:rPr>
  </w:style>
  <w:style w:type="character" w:customStyle="1" w:styleId="BodytextBold1">
    <w:name w:val="Body text + Bold1"/>
    <w:basedOn w:val="Bodytext"/>
    <w:uiPriority w:val="99"/>
    <w:rsid w:val="008E770B"/>
    <w:rPr>
      <w:b/>
      <w:bCs/>
    </w:rPr>
  </w:style>
  <w:style w:type="character" w:customStyle="1" w:styleId="Bodytext2a">
    <w:name w:val="Body text2"/>
    <w:basedOn w:val="Bodytext"/>
    <w:uiPriority w:val="99"/>
    <w:rsid w:val="008E770B"/>
    <w:rPr>
      <w:noProof/>
    </w:rPr>
  </w:style>
  <w:style w:type="character" w:customStyle="1" w:styleId="BodytextItalic1">
    <w:name w:val="Body text + Italic1"/>
    <w:basedOn w:val="Bodytext"/>
    <w:uiPriority w:val="99"/>
    <w:rsid w:val="008E770B"/>
    <w:rPr>
      <w:i/>
      <w:iCs/>
    </w:rPr>
  </w:style>
  <w:style w:type="character" w:customStyle="1" w:styleId="Heading2">
    <w:name w:val="Heading #2_"/>
    <w:basedOn w:val="a0"/>
    <w:link w:val="Heading20"/>
    <w:uiPriority w:val="99"/>
    <w:locked/>
    <w:rsid w:val="008E770B"/>
    <w:rPr>
      <w:rFonts w:ascii="Times New Roman" w:hAnsi="Times New Roman" w:cs="Times New Roman"/>
      <w:b/>
      <w:bCs/>
      <w:sz w:val="27"/>
      <w:szCs w:val="27"/>
    </w:rPr>
  </w:style>
  <w:style w:type="character" w:customStyle="1" w:styleId="31">
    <w:name w:val="Оглавление 3 Знак"/>
    <w:basedOn w:val="a0"/>
    <w:link w:val="32"/>
    <w:uiPriority w:val="99"/>
    <w:locked/>
    <w:rsid w:val="008E770B"/>
    <w:rPr>
      <w:rFonts w:ascii="Times New Roman" w:hAnsi="Times New Roman" w:cs="Times New Roman"/>
      <w:spacing w:val="0"/>
      <w:sz w:val="23"/>
      <w:szCs w:val="23"/>
    </w:rPr>
  </w:style>
  <w:style w:type="character" w:customStyle="1" w:styleId="Tableofcontents2">
    <w:name w:val="Table of contents (2)_"/>
    <w:basedOn w:val="a0"/>
    <w:link w:val="Tableofcontents20"/>
    <w:uiPriority w:val="99"/>
    <w:locked/>
    <w:rsid w:val="008E770B"/>
    <w:rPr>
      <w:rFonts w:ascii="Times New Roman" w:hAnsi="Times New Roman" w:cs="Times New Roman"/>
      <w:b/>
      <w:bCs/>
      <w:spacing w:val="0"/>
      <w:sz w:val="23"/>
      <w:szCs w:val="23"/>
    </w:rPr>
  </w:style>
  <w:style w:type="paragraph" w:customStyle="1" w:styleId="Picturecaption1">
    <w:name w:val="Picture caption1"/>
    <w:basedOn w:val="a"/>
    <w:link w:val="Picturecaption"/>
    <w:uiPriority w:val="99"/>
    <w:rsid w:val="008E770B"/>
    <w:pPr>
      <w:shd w:val="clear" w:color="auto" w:fill="FFFFFF"/>
      <w:spacing w:line="240" w:lineRule="atLeast"/>
    </w:pPr>
    <w:rPr>
      <w:rFonts w:ascii="Times New Roman" w:hAnsi="Times New Roman" w:cs="Times New Roman"/>
      <w:color w:val="auto"/>
      <w:sz w:val="23"/>
      <w:szCs w:val="23"/>
    </w:rPr>
  </w:style>
  <w:style w:type="paragraph" w:customStyle="1" w:styleId="Bodytext1">
    <w:name w:val="Body text1"/>
    <w:basedOn w:val="a"/>
    <w:link w:val="Bodytext"/>
    <w:uiPriority w:val="99"/>
    <w:rsid w:val="008E770B"/>
    <w:pPr>
      <w:shd w:val="clear" w:color="auto" w:fill="FFFFFF"/>
      <w:spacing w:line="240" w:lineRule="atLeast"/>
      <w:ind w:hanging="360"/>
    </w:pPr>
    <w:rPr>
      <w:rFonts w:ascii="Times New Roman" w:hAnsi="Times New Roman" w:cs="Times New Roman"/>
      <w:color w:val="auto"/>
      <w:sz w:val="23"/>
      <w:szCs w:val="23"/>
    </w:rPr>
  </w:style>
  <w:style w:type="paragraph" w:customStyle="1" w:styleId="Heading11">
    <w:name w:val="Heading #11"/>
    <w:basedOn w:val="a"/>
    <w:link w:val="Heading1"/>
    <w:uiPriority w:val="99"/>
    <w:rsid w:val="008E770B"/>
    <w:pPr>
      <w:shd w:val="clear" w:color="auto" w:fill="FFFFFF"/>
      <w:spacing w:after="60" w:line="240" w:lineRule="atLeast"/>
      <w:jc w:val="center"/>
      <w:outlineLvl w:val="0"/>
    </w:pPr>
    <w:rPr>
      <w:rFonts w:ascii="Times New Roman" w:hAnsi="Times New Roman" w:cs="Times New Roman"/>
      <w:b/>
      <w:bCs/>
      <w:color w:val="auto"/>
      <w:sz w:val="35"/>
      <w:szCs w:val="35"/>
    </w:rPr>
  </w:style>
  <w:style w:type="paragraph" w:customStyle="1" w:styleId="Bodytext21">
    <w:name w:val="Body text (2)1"/>
    <w:basedOn w:val="a"/>
    <w:link w:val="Bodytext2"/>
    <w:uiPriority w:val="99"/>
    <w:rsid w:val="008E770B"/>
    <w:pPr>
      <w:shd w:val="clear" w:color="auto" w:fill="FFFFFF"/>
      <w:spacing w:before="180" w:line="629" w:lineRule="exact"/>
      <w:jc w:val="center"/>
    </w:pPr>
    <w:rPr>
      <w:rFonts w:ascii="Times New Roman" w:hAnsi="Times New Roman" w:cs="Times New Roman"/>
      <w:b/>
      <w:bCs/>
      <w:color w:val="auto"/>
      <w:sz w:val="31"/>
      <w:szCs w:val="31"/>
    </w:rPr>
  </w:style>
  <w:style w:type="paragraph" w:customStyle="1" w:styleId="Heading31">
    <w:name w:val="Heading #31"/>
    <w:basedOn w:val="a"/>
    <w:link w:val="Heading3"/>
    <w:uiPriority w:val="99"/>
    <w:rsid w:val="008E770B"/>
    <w:pPr>
      <w:shd w:val="clear" w:color="auto" w:fill="FFFFFF"/>
      <w:spacing w:after="240" w:line="240" w:lineRule="atLeast"/>
      <w:ind w:hanging="280"/>
      <w:outlineLvl w:val="2"/>
    </w:pPr>
    <w:rPr>
      <w:rFonts w:ascii="Times New Roman" w:hAnsi="Times New Roman" w:cs="Times New Roman"/>
      <w:b/>
      <w:bCs/>
      <w:color w:val="auto"/>
      <w:sz w:val="23"/>
      <w:szCs w:val="23"/>
    </w:rPr>
  </w:style>
  <w:style w:type="paragraph" w:customStyle="1" w:styleId="Headerorfooter0">
    <w:name w:val="Header or footer"/>
    <w:basedOn w:val="a"/>
    <w:link w:val="Headerorfooter"/>
    <w:uiPriority w:val="99"/>
    <w:rsid w:val="008E770B"/>
    <w:pPr>
      <w:shd w:val="clear" w:color="auto" w:fill="FFFFFF"/>
    </w:pPr>
    <w:rPr>
      <w:rFonts w:ascii="Times New Roman" w:hAnsi="Times New Roman" w:cs="Times New Roman"/>
      <w:color w:val="auto"/>
      <w:sz w:val="20"/>
      <w:szCs w:val="20"/>
    </w:rPr>
  </w:style>
  <w:style w:type="paragraph" w:customStyle="1" w:styleId="Bodytext31">
    <w:name w:val="Body text (3)1"/>
    <w:basedOn w:val="a"/>
    <w:link w:val="Bodytext3"/>
    <w:uiPriority w:val="99"/>
    <w:rsid w:val="008E770B"/>
    <w:pPr>
      <w:shd w:val="clear" w:color="auto" w:fill="FFFFFF"/>
      <w:spacing w:before="240" w:after="60" w:line="240" w:lineRule="atLeast"/>
    </w:pPr>
    <w:rPr>
      <w:rFonts w:ascii="Times New Roman" w:hAnsi="Times New Roman" w:cs="Times New Roman"/>
      <w:b/>
      <w:bCs/>
      <w:color w:val="auto"/>
      <w:sz w:val="23"/>
      <w:szCs w:val="23"/>
    </w:rPr>
  </w:style>
  <w:style w:type="paragraph" w:customStyle="1" w:styleId="Bodytext40">
    <w:name w:val="Body text (4)"/>
    <w:basedOn w:val="a"/>
    <w:link w:val="Bodytext4"/>
    <w:uiPriority w:val="99"/>
    <w:rsid w:val="008E770B"/>
    <w:pPr>
      <w:shd w:val="clear" w:color="auto" w:fill="FFFFFF"/>
      <w:spacing w:line="274" w:lineRule="exact"/>
      <w:ind w:hanging="360"/>
    </w:pPr>
    <w:rPr>
      <w:rFonts w:ascii="Times New Roman" w:hAnsi="Times New Roman" w:cs="Times New Roman"/>
      <w:i/>
      <w:iCs/>
      <w:color w:val="auto"/>
      <w:sz w:val="23"/>
      <w:szCs w:val="23"/>
    </w:rPr>
  </w:style>
  <w:style w:type="paragraph" w:customStyle="1" w:styleId="Bodytext51">
    <w:name w:val="Body text (5)"/>
    <w:basedOn w:val="a"/>
    <w:link w:val="Bodytext50"/>
    <w:uiPriority w:val="99"/>
    <w:rsid w:val="008E770B"/>
    <w:pPr>
      <w:shd w:val="clear" w:color="auto" w:fill="FFFFFF"/>
      <w:spacing w:line="240" w:lineRule="atLeast"/>
    </w:pPr>
    <w:rPr>
      <w:rFonts w:ascii="Times New Roman" w:hAnsi="Times New Roman" w:cs="Times New Roman"/>
      <w:noProof/>
      <w:color w:val="auto"/>
      <w:sz w:val="20"/>
      <w:szCs w:val="20"/>
    </w:rPr>
  </w:style>
  <w:style w:type="paragraph" w:customStyle="1" w:styleId="Bodytext61">
    <w:name w:val="Body text (6)"/>
    <w:basedOn w:val="a"/>
    <w:link w:val="Bodytext60"/>
    <w:uiPriority w:val="99"/>
    <w:rsid w:val="008E770B"/>
    <w:pPr>
      <w:shd w:val="clear" w:color="auto" w:fill="FFFFFF"/>
      <w:spacing w:line="240" w:lineRule="atLeast"/>
    </w:pPr>
    <w:rPr>
      <w:rFonts w:ascii="Consolas" w:hAnsi="Consolas" w:cs="Consolas"/>
      <w:b/>
      <w:bCs/>
      <w:noProof/>
      <w:color w:val="auto"/>
      <w:sz w:val="44"/>
      <w:szCs w:val="44"/>
    </w:rPr>
  </w:style>
  <w:style w:type="paragraph" w:customStyle="1" w:styleId="Tablecaption21">
    <w:name w:val="Table caption (2)1"/>
    <w:basedOn w:val="a"/>
    <w:link w:val="Tablecaption2"/>
    <w:uiPriority w:val="99"/>
    <w:rsid w:val="008E770B"/>
    <w:pPr>
      <w:shd w:val="clear" w:color="auto" w:fill="FFFFFF"/>
      <w:spacing w:line="274" w:lineRule="exact"/>
    </w:pPr>
    <w:rPr>
      <w:rFonts w:ascii="Times New Roman" w:hAnsi="Times New Roman" w:cs="Times New Roman"/>
      <w:color w:val="auto"/>
      <w:sz w:val="23"/>
      <w:szCs w:val="23"/>
    </w:rPr>
  </w:style>
  <w:style w:type="paragraph" w:customStyle="1" w:styleId="Picturecaption20">
    <w:name w:val="Picture caption (2)"/>
    <w:basedOn w:val="a"/>
    <w:link w:val="Picturecaption2"/>
    <w:uiPriority w:val="99"/>
    <w:rsid w:val="008E770B"/>
    <w:pPr>
      <w:shd w:val="clear" w:color="auto" w:fill="FFFFFF"/>
      <w:spacing w:line="240" w:lineRule="atLeast"/>
    </w:pPr>
    <w:rPr>
      <w:rFonts w:ascii="Times New Roman" w:hAnsi="Times New Roman" w:cs="Times New Roman"/>
      <w:color w:val="auto"/>
      <w:spacing w:val="-10"/>
      <w:sz w:val="27"/>
      <w:szCs w:val="27"/>
    </w:rPr>
  </w:style>
  <w:style w:type="paragraph" w:customStyle="1" w:styleId="Heading321">
    <w:name w:val="Heading #3 (2)"/>
    <w:basedOn w:val="a"/>
    <w:link w:val="Heading320"/>
    <w:uiPriority w:val="99"/>
    <w:rsid w:val="008E770B"/>
    <w:pPr>
      <w:shd w:val="clear" w:color="auto" w:fill="FFFFFF"/>
      <w:spacing w:line="293" w:lineRule="exact"/>
      <w:ind w:hanging="200"/>
      <w:outlineLvl w:val="2"/>
    </w:pPr>
    <w:rPr>
      <w:rFonts w:ascii="Times New Roman" w:hAnsi="Times New Roman" w:cs="Times New Roman"/>
      <w:color w:val="auto"/>
      <w:sz w:val="23"/>
      <w:szCs w:val="23"/>
    </w:rPr>
  </w:style>
  <w:style w:type="paragraph" w:customStyle="1" w:styleId="Bodytext71">
    <w:name w:val="Body text (7)"/>
    <w:basedOn w:val="a"/>
    <w:link w:val="Bodytext70"/>
    <w:uiPriority w:val="99"/>
    <w:rsid w:val="008E770B"/>
    <w:pPr>
      <w:shd w:val="clear" w:color="auto" w:fill="FFFFFF"/>
      <w:spacing w:line="274" w:lineRule="exact"/>
      <w:ind w:hanging="360"/>
    </w:pPr>
    <w:rPr>
      <w:rFonts w:ascii="Times New Roman" w:hAnsi="Times New Roman" w:cs="Times New Roman"/>
      <w:b/>
      <w:bCs/>
      <w:i/>
      <w:iCs/>
      <w:color w:val="auto"/>
      <w:sz w:val="23"/>
      <w:szCs w:val="23"/>
    </w:rPr>
  </w:style>
  <w:style w:type="paragraph" w:customStyle="1" w:styleId="Tablecaption30">
    <w:name w:val="Table caption (3)"/>
    <w:basedOn w:val="a"/>
    <w:link w:val="Tablecaption3"/>
    <w:uiPriority w:val="99"/>
    <w:rsid w:val="008E770B"/>
    <w:pPr>
      <w:shd w:val="clear" w:color="auto" w:fill="FFFFFF"/>
      <w:spacing w:line="240" w:lineRule="atLeast"/>
    </w:pPr>
    <w:rPr>
      <w:rFonts w:ascii="Book Antiqua" w:hAnsi="Book Antiqua" w:cs="Book Antiqua"/>
      <w:noProof/>
      <w:color w:val="auto"/>
      <w:sz w:val="14"/>
      <w:szCs w:val="14"/>
    </w:rPr>
  </w:style>
  <w:style w:type="paragraph" w:customStyle="1" w:styleId="Bodytext81">
    <w:name w:val="Body text (8)"/>
    <w:basedOn w:val="a"/>
    <w:link w:val="Bodytext80"/>
    <w:uiPriority w:val="99"/>
    <w:rsid w:val="008E770B"/>
    <w:pPr>
      <w:shd w:val="clear" w:color="auto" w:fill="FFFFFF"/>
      <w:spacing w:after="720" w:line="240" w:lineRule="atLeast"/>
    </w:pPr>
    <w:rPr>
      <w:rFonts w:ascii="Book Antiqua" w:hAnsi="Book Antiqua" w:cs="Book Antiqua"/>
      <w:noProof/>
      <w:color w:val="auto"/>
      <w:sz w:val="14"/>
      <w:szCs w:val="14"/>
    </w:rPr>
  </w:style>
  <w:style w:type="paragraph" w:customStyle="1" w:styleId="Bodytext91">
    <w:name w:val="Body text (9)"/>
    <w:basedOn w:val="a"/>
    <w:link w:val="Bodytext90"/>
    <w:uiPriority w:val="99"/>
    <w:rsid w:val="008E770B"/>
    <w:pPr>
      <w:shd w:val="clear" w:color="auto" w:fill="FFFFFF"/>
      <w:spacing w:before="720" w:line="240" w:lineRule="atLeast"/>
    </w:pPr>
    <w:rPr>
      <w:rFonts w:ascii="Book Antiqua" w:hAnsi="Book Antiqua" w:cs="Book Antiqua"/>
      <w:noProof/>
      <w:color w:val="auto"/>
      <w:sz w:val="14"/>
      <w:szCs w:val="14"/>
    </w:rPr>
  </w:style>
  <w:style w:type="paragraph" w:customStyle="1" w:styleId="Bodytext101">
    <w:name w:val="Body text (10)"/>
    <w:basedOn w:val="a"/>
    <w:link w:val="Bodytext100"/>
    <w:uiPriority w:val="99"/>
    <w:rsid w:val="008E770B"/>
    <w:pPr>
      <w:shd w:val="clear" w:color="auto" w:fill="FFFFFF"/>
      <w:spacing w:line="240" w:lineRule="atLeast"/>
    </w:pPr>
    <w:rPr>
      <w:rFonts w:ascii="Book Antiqua" w:hAnsi="Book Antiqua" w:cs="Book Antiqua"/>
      <w:noProof/>
      <w:color w:val="auto"/>
      <w:sz w:val="14"/>
      <w:szCs w:val="14"/>
    </w:rPr>
  </w:style>
  <w:style w:type="paragraph" w:customStyle="1" w:styleId="Bodytext111">
    <w:name w:val="Body text (11)"/>
    <w:basedOn w:val="a"/>
    <w:link w:val="Bodytext110"/>
    <w:uiPriority w:val="99"/>
    <w:rsid w:val="008E770B"/>
    <w:pPr>
      <w:shd w:val="clear" w:color="auto" w:fill="FFFFFF"/>
      <w:spacing w:line="240" w:lineRule="atLeast"/>
    </w:pPr>
    <w:rPr>
      <w:i/>
      <w:iCs/>
      <w:noProof/>
      <w:color w:val="auto"/>
      <w:sz w:val="18"/>
      <w:szCs w:val="18"/>
    </w:rPr>
  </w:style>
  <w:style w:type="paragraph" w:customStyle="1" w:styleId="Bodytext121">
    <w:name w:val="Body text (12)"/>
    <w:basedOn w:val="a"/>
    <w:link w:val="Bodytext120"/>
    <w:uiPriority w:val="99"/>
    <w:rsid w:val="008E770B"/>
    <w:pPr>
      <w:shd w:val="clear" w:color="auto" w:fill="FFFFFF"/>
      <w:spacing w:line="240" w:lineRule="atLeast"/>
    </w:pPr>
    <w:rPr>
      <w:rFonts w:ascii="Times New Roman" w:hAnsi="Times New Roman" w:cs="Times New Roman"/>
      <w:noProof/>
      <w:color w:val="auto"/>
      <w:sz w:val="14"/>
      <w:szCs w:val="14"/>
    </w:rPr>
  </w:style>
  <w:style w:type="paragraph" w:customStyle="1" w:styleId="Bodytext131">
    <w:name w:val="Body text (13)"/>
    <w:basedOn w:val="a"/>
    <w:link w:val="Bodytext130"/>
    <w:uiPriority w:val="99"/>
    <w:rsid w:val="008E770B"/>
    <w:pPr>
      <w:shd w:val="clear" w:color="auto" w:fill="FFFFFF"/>
      <w:spacing w:after="720" w:line="240" w:lineRule="atLeast"/>
    </w:pPr>
    <w:rPr>
      <w:rFonts w:ascii="Book Antiqua" w:hAnsi="Book Antiqua" w:cs="Book Antiqua"/>
      <w:noProof/>
      <w:color w:val="auto"/>
      <w:sz w:val="14"/>
      <w:szCs w:val="14"/>
    </w:rPr>
  </w:style>
  <w:style w:type="paragraph" w:customStyle="1" w:styleId="Bodytext141">
    <w:name w:val="Body text (14)"/>
    <w:basedOn w:val="a"/>
    <w:link w:val="Bodytext140"/>
    <w:uiPriority w:val="99"/>
    <w:rsid w:val="008E770B"/>
    <w:pPr>
      <w:shd w:val="clear" w:color="auto" w:fill="FFFFFF"/>
      <w:spacing w:before="720" w:line="240" w:lineRule="atLeast"/>
    </w:pPr>
    <w:rPr>
      <w:rFonts w:ascii="Times New Roman" w:hAnsi="Times New Roman" w:cs="Times New Roman"/>
      <w:noProof/>
      <w:color w:val="auto"/>
      <w:sz w:val="14"/>
      <w:szCs w:val="14"/>
    </w:rPr>
  </w:style>
  <w:style w:type="paragraph" w:customStyle="1" w:styleId="Bodytext151">
    <w:name w:val="Body text (15)"/>
    <w:basedOn w:val="a"/>
    <w:link w:val="Bodytext150"/>
    <w:uiPriority w:val="99"/>
    <w:rsid w:val="008E770B"/>
    <w:pPr>
      <w:shd w:val="clear" w:color="auto" w:fill="FFFFFF"/>
      <w:spacing w:line="240" w:lineRule="atLeast"/>
    </w:pPr>
    <w:rPr>
      <w:noProof/>
      <w:color w:val="auto"/>
      <w:sz w:val="21"/>
      <w:szCs w:val="21"/>
    </w:rPr>
  </w:style>
  <w:style w:type="paragraph" w:customStyle="1" w:styleId="Bodytext161">
    <w:name w:val="Body text (16)"/>
    <w:basedOn w:val="a"/>
    <w:link w:val="Bodytext160"/>
    <w:uiPriority w:val="99"/>
    <w:rsid w:val="008E770B"/>
    <w:pPr>
      <w:shd w:val="clear" w:color="auto" w:fill="FFFFFF"/>
      <w:spacing w:after="720" w:line="240" w:lineRule="atLeast"/>
    </w:pPr>
    <w:rPr>
      <w:rFonts w:ascii="Times New Roman" w:hAnsi="Times New Roman" w:cs="Times New Roman"/>
      <w:noProof/>
      <w:color w:val="auto"/>
      <w:sz w:val="14"/>
      <w:szCs w:val="14"/>
    </w:rPr>
  </w:style>
  <w:style w:type="paragraph" w:customStyle="1" w:styleId="Bodytext171">
    <w:name w:val="Body text (17)"/>
    <w:basedOn w:val="a"/>
    <w:link w:val="Bodytext170"/>
    <w:uiPriority w:val="99"/>
    <w:rsid w:val="008E770B"/>
    <w:pPr>
      <w:shd w:val="clear" w:color="auto" w:fill="FFFFFF"/>
      <w:spacing w:before="720" w:after="720" w:line="240" w:lineRule="atLeast"/>
    </w:pPr>
    <w:rPr>
      <w:rFonts w:ascii="Book Antiqua" w:hAnsi="Book Antiqua" w:cs="Book Antiqua"/>
      <w:noProof/>
      <w:color w:val="auto"/>
      <w:sz w:val="14"/>
      <w:szCs w:val="14"/>
    </w:rPr>
  </w:style>
  <w:style w:type="paragraph" w:customStyle="1" w:styleId="Bodytext181">
    <w:name w:val="Body text (18)"/>
    <w:basedOn w:val="a"/>
    <w:link w:val="Bodytext180"/>
    <w:uiPriority w:val="99"/>
    <w:rsid w:val="008E770B"/>
    <w:pPr>
      <w:shd w:val="clear" w:color="auto" w:fill="FFFFFF"/>
      <w:spacing w:before="720" w:after="960" w:line="240" w:lineRule="atLeast"/>
    </w:pPr>
    <w:rPr>
      <w:rFonts w:ascii="Book Antiqua" w:hAnsi="Book Antiqua" w:cs="Book Antiqua"/>
      <w:noProof/>
      <w:color w:val="auto"/>
      <w:sz w:val="14"/>
      <w:szCs w:val="14"/>
    </w:rPr>
  </w:style>
  <w:style w:type="paragraph" w:customStyle="1" w:styleId="Bodytext191">
    <w:name w:val="Body text (19)"/>
    <w:basedOn w:val="a"/>
    <w:link w:val="Bodytext190"/>
    <w:uiPriority w:val="99"/>
    <w:rsid w:val="008E770B"/>
    <w:pPr>
      <w:shd w:val="clear" w:color="auto" w:fill="FFFFFF"/>
      <w:spacing w:before="960" w:after="420" w:line="240" w:lineRule="atLeast"/>
    </w:pPr>
    <w:rPr>
      <w:rFonts w:ascii="Book Antiqua" w:hAnsi="Book Antiqua" w:cs="Book Antiqua"/>
      <w:noProof/>
      <w:color w:val="auto"/>
      <w:sz w:val="14"/>
      <w:szCs w:val="14"/>
    </w:rPr>
  </w:style>
  <w:style w:type="paragraph" w:customStyle="1" w:styleId="Bodytext202">
    <w:name w:val="Body text (20)"/>
    <w:basedOn w:val="a"/>
    <w:link w:val="Bodytext201"/>
    <w:uiPriority w:val="99"/>
    <w:rsid w:val="008E770B"/>
    <w:pPr>
      <w:shd w:val="clear" w:color="auto" w:fill="FFFFFF"/>
      <w:spacing w:before="420" w:after="720" w:line="240" w:lineRule="atLeast"/>
    </w:pPr>
    <w:rPr>
      <w:rFonts w:ascii="Times New Roman" w:hAnsi="Times New Roman" w:cs="Times New Roman"/>
      <w:noProof/>
      <w:color w:val="auto"/>
      <w:sz w:val="14"/>
      <w:szCs w:val="14"/>
    </w:rPr>
  </w:style>
  <w:style w:type="paragraph" w:customStyle="1" w:styleId="Bodytext212">
    <w:name w:val="Body text (21)"/>
    <w:basedOn w:val="a"/>
    <w:link w:val="Bodytext211"/>
    <w:uiPriority w:val="99"/>
    <w:rsid w:val="008E770B"/>
    <w:pPr>
      <w:shd w:val="clear" w:color="auto" w:fill="FFFFFF"/>
      <w:spacing w:before="720" w:line="240" w:lineRule="atLeast"/>
    </w:pPr>
    <w:rPr>
      <w:rFonts w:ascii="Times New Roman" w:hAnsi="Times New Roman" w:cs="Times New Roman"/>
      <w:noProof/>
      <w:color w:val="auto"/>
      <w:sz w:val="14"/>
      <w:szCs w:val="14"/>
    </w:rPr>
  </w:style>
  <w:style w:type="paragraph" w:customStyle="1" w:styleId="Bodytext222">
    <w:name w:val="Body text (22)"/>
    <w:basedOn w:val="a"/>
    <w:link w:val="Bodytext221"/>
    <w:uiPriority w:val="99"/>
    <w:rsid w:val="008E770B"/>
    <w:pPr>
      <w:shd w:val="clear" w:color="auto" w:fill="FFFFFF"/>
      <w:spacing w:after="420" w:line="240" w:lineRule="atLeast"/>
    </w:pPr>
    <w:rPr>
      <w:rFonts w:ascii="Book Antiqua" w:hAnsi="Book Antiqua" w:cs="Book Antiqua"/>
      <w:noProof/>
      <w:color w:val="auto"/>
      <w:sz w:val="14"/>
      <w:szCs w:val="14"/>
    </w:rPr>
  </w:style>
  <w:style w:type="paragraph" w:customStyle="1" w:styleId="Bodytext231">
    <w:name w:val="Body text (23)"/>
    <w:basedOn w:val="a"/>
    <w:link w:val="Bodytext230"/>
    <w:uiPriority w:val="99"/>
    <w:rsid w:val="008E770B"/>
    <w:pPr>
      <w:shd w:val="clear" w:color="auto" w:fill="FFFFFF"/>
      <w:spacing w:before="420" w:after="960" w:line="240" w:lineRule="atLeast"/>
    </w:pPr>
    <w:rPr>
      <w:rFonts w:ascii="Times New Roman" w:hAnsi="Times New Roman" w:cs="Times New Roman"/>
      <w:noProof/>
      <w:color w:val="auto"/>
      <w:sz w:val="14"/>
      <w:szCs w:val="14"/>
    </w:rPr>
  </w:style>
  <w:style w:type="paragraph" w:customStyle="1" w:styleId="Bodytext240">
    <w:name w:val="Body text (24)"/>
    <w:basedOn w:val="a"/>
    <w:link w:val="Bodytext24"/>
    <w:uiPriority w:val="99"/>
    <w:rsid w:val="008E770B"/>
    <w:pPr>
      <w:shd w:val="clear" w:color="auto" w:fill="FFFFFF"/>
      <w:spacing w:before="960" w:line="240" w:lineRule="atLeast"/>
    </w:pPr>
    <w:rPr>
      <w:rFonts w:ascii="Times New Roman" w:hAnsi="Times New Roman" w:cs="Times New Roman"/>
      <w:noProof/>
      <w:color w:val="auto"/>
      <w:sz w:val="14"/>
      <w:szCs w:val="14"/>
    </w:rPr>
  </w:style>
  <w:style w:type="paragraph" w:customStyle="1" w:styleId="Bodytext250">
    <w:name w:val="Body text (25)"/>
    <w:basedOn w:val="a"/>
    <w:link w:val="Bodytext25"/>
    <w:uiPriority w:val="99"/>
    <w:rsid w:val="008E770B"/>
    <w:pPr>
      <w:shd w:val="clear" w:color="auto" w:fill="FFFFFF"/>
      <w:spacing w:line="240" w:lineRule="atLeast"/>
    </w:pPr>
    <w:rPr>
      <w:rFonts w:ascii="Times New Roman" w:hAnsi="Times New Roman" w:cs="Times New Roman"/>
      <w:noProof/>
      <w:color w:val="auto"/>
      <w:sz w:val="14"/>
      <w:szCs w:val="14"/>
    </w:rPr>
  </w:style>
  <w:style w:type="paragraph" w:customStyle="1" w:styleId="Bodytext260">
    <w:name w:val="Body text (26)"/>
    <w:basedOn w:val="a"/>
    <w:link w:val="Bodytext26"/>
    <w:uiPriority w:val="99"/>
    <w:rsid w:val="008E770B"/>
    <w:pPr>
      <w:shd w:val="clear" w:color="auto" w:fill="FFFFFF"/>
      <w:spacing w:line="240" w:lineRule="atLeast"/>
    </w:pPr>
    <w:rPr>
      <w:rFonts w:ascii="Book Antiqua" w:hAnsi="Book Antiqua" w:cs="Book Antiqua"/>
      <w:noProof/>
      <w:color w:val="auto"/>
      <w:sz w:val="14"/>
      <w:szCs w:val="14"/>
    </w:rPr>
  </w:style>
  <w:style w:type="paragraph" w:customStyle="1" w:styleId="Bodytext270">
    <w:name w:val="Body text (27)"/>
    <w:basedOn w:val="a"/>
    <w:link w:val="Bodytext27"/>
    <w:uiPriority w:val="99"/>
    <w:rsid w:val="008E770B"/>
    <w:pPr>
      <w:shd w:val="clear" w:color="auto" w:fill="FFFFFF"/>
      <w:spacing w:after="720" w:line="240" w:lineRule="atLeast"/>
    </w:pPr>
    <w:rPr>
      <w:rFonts w:ascii="Times New Roman" w:hAnsi="Times New Roman" w:cs="Times New Roman"/>
      <w:noProof/>
      <w:color w:val="auto"/>
      <w:sz w:val="14"/>
      <w:szCs w:val="14"/>
    </w:rPr>
  </w:style>
  <w:style w:type="paragraph" w:customStyle="1" w:styleId="Bodytext280">
    <w:name w:val="Body text (28)"/>
    <w:basedOn w:val="a"/>
    <w:link w:val="Bodytext28"/>
    <w:uiPriority w:val="99"/>
    <w:rsid w:val="008E770B"/>
    <w:pPr>
      <w:shd w:val="clear" w:color="auto" w:fill="FFFFFF"/>
      <w:spacing w:before="720" w:line="240" w:lineRule="atLeast"/>
    </w:pPr>
    <w:rPr>
      <w:rFonts w:ascii="Times New Roman" w:hAnsi="Times New Roman" w:cs="Times New Roman"/>
      <w:noProof/>
      <w:color w:val="auto"/>
      <w:sz w:val="14"/>
      <w:szCs w:val="14"/>
    </w:rPr>
  </w:style>
  <w:style w:type="paragraph" w:customStyle="1" w:styleId="Bodytext290">
    <w:name w:val="Body text (29)"/>
    <w:basedOn w:val="a"/>
    <w:link w:val="Bodytext29"/>
    <w:uiPriority w:val="99"/>
    <w:rsid w:val="008E770B"/>
    <w:pPr>
      <w:shd w:val="clear" w:color="auto" w:fill="FFFFFF"/>
      <w:spacing w:after="720" w:line="240" w:lineRule="atLeast"/>
    </w:pPr>
    <w:rPr>
      <w:rFonts w:ascii="Book Antiqua" w:hAnsi="Book Antiqua" w:cs="Book Antiqua"/>
      <w:noProof/>
      <w:color w:val="auto"/>
      <w:sz w:val="14"/>
      <w:szCs w:val="14"/>
    </w:rPr>
  </w:style>
  <w:style w:type="paragraph" w:customStyle="1" w:styleId="Bodytext301">
    <w:name w:val="Body text (30)"/>
    <w:basedOn w:val="a"/>
    <w:link w:val="Bodytext300"/>
    <w:uiPriority w:val="99"/>
    <w:rsid w:val="008E770B"/>
    <w:pPr>
      <w:shd w:val="clear" w:color="auto" w:fill="FFFFFF"/>
      <w:spacing w:before="720" w:line="240" w:lineRule="atLeast"/>
    </w:pPr>
    <w:rPr>
      <w:rFonts w:ascii="Book Antiqua" w:hAnsi="Book Antiqua" w:cs="Book Antiqua"/>
      <w:noProof/>
      <w:color w:val="auto"/>
      <w:sz w:val="14"/>
      <w:szCs w:val="14"/>
    </w:rPr>
  </w:style>
  <w:style w:type="paragraph" w:customStyle="1" w:styleId="Tablecaption0">
    <w:name w:val="Table caption"/>
    <w:basedOn w:val="a"/>
    <w:link w:val="Tablecaption"/>
    <w:uiPriority w:val="99"/>
    <w:rsid w:val="008E770B"/>
    <w:pPr>
      <w:shd w:val="clear" w:color="auto" w:fill="FFFFFF"/>
      <w:spacing w:line="240" w:lineRule="atLeast"/>
    </w:pPr>
    <w:rPr>
      <w:rFonts w:ascii="Times New Roman" w:hAnsi="Times New Roman" w:cs="Times New Roman"/>
      <w:b/>
      <w:bCs/>
      <w:color w:val="auto"/>
      <w:sz w:val="23"/>
      <w:szCs w:val="23"/>
    </w:rPr>
  </w:style>
  <w:style w:type="paragraph" w:customStyle="1" w:styleId="Bodytext311">
    <w:name w:val="Body text (31)"/>
    <w:basedOn w:val="a"/>
    <w:link w:val="Bodytext310"/>
    <w:uiPriority w:val="99"/>
    <w:rsid w:val="008E770B"/>
    <w:pPr>
      <w:shd w:val="clear" w:color="auto" w:fill="FFFFFF"/>
      <w:spacing w:line="240" w:lineRule="atLeast"/>
    </w:pPr>
    <w:rPr>
      <w:rFonts w:ascii="Times New Roman" w:hAnsi="Times New Roman" w:cs="Times New Roman"/>
      <w:i/>
      <w:iCs/>
      <w:color w:val="auto"/>
      <w:sz w:val="22"/>
      <w:szCs w:val="22"/>
    </w:rPr>
  </w:style>
  <w:style w:type="paragraph" w:customStyle="1" w:styleId="Heading20">
    <w:name w:val="Heading #2"/>
    <w:basedOn w:val="a"/>
    <w:link w:val="Heading2"/>
    <w:uiPriority w:val="99"/>
    <w:rsid w:val="008E770B"/>
    <w:pPr>
      <w:shd w:val="clear" w:color="auto" w:fill="FFFFFF"/>
      <w:spacing w:after="780" w:line="240" w:lineRule="atLeast"/>
      <w:outlineLvl w:val="1"/>
    </w:pPr>
    <w:rPr>
      <w:rFonts w:ascii="Times New Roman" w:hAnsi="Times New Roman" w:cs="Times New Roman"/>
      <w:b/>
      <w:bCs/>
      <w:color w:val="auto"/>
      <w:sz w:val="27"/>
      <w:szCs w:val="27"/>
    </w:rPr>
  </w:style>
  <w:style w:type="paragraph" w:styleId="32">
    <w:name w:val="toc 3"/>
    <w:basedOn w:val="a"/>
    <w:next w:val="a"/>
    <w:link w:val="31"/>
    <w:uiPriority w:val="99"/>
    <w:rsid w:val="008E770B"/>
    <w:pPr>
      <w:shd w:val="clear" w:color="auto" w:fill="FFFFFF"/>
      <w:spacing w:line="413" w:lineRule="exact"/>
      <w:jc w:val="both"/>
    </w:pPr>
    <w:rPr>
      <w:rFonts w:ascii="Times New Roman" w:hAnsi="Times New Roman" w:cs="Times New Roman"/>
      <w:color w:val="auto"/>
      <w:sz w:val="23"/>
      <w:szCs w:val="23"/>
    </w:rPr>
  </w:style>
  <w:style w:type="paragraph" w:customStyle="1" w:styleId="Tableofcontents20">
    <w:name w:val="Table of contents (2)"/>
    <w:basedOn w:val="a"/>
    <w:link w:val="Tableofcontents2"/>
    <w:uiPriority w:val="99"/>
    <w:rsid w:val="008E770B"/>
    <w:pPr>
      <w:shd w:val="clear" w:color="auto" w:fill="FFFFFF"/>
      <w:spacing w:line="413" w:lineRule="exact"/>
      <w:jc w:val="both"/>
    </w:pPr>
    <w:rPr>
      <w:rFonts w:ascii="Times New Roman" w:hAnsi="Times New Roman" w:cs="Times New Roman"/>
      <w:b/>
      <w:bCs/>
      <w:color w:val="auto"/>
      <w:sz w:val="23"/>
      <w:szCs w:val="23"/>
    </w:rPr>
  </w:style>
  <w:style w:type="paragraph" w:styleId="a4">
    <w:name w:val="List Paragraph"/>
    <w:basedOn w:val="a"/>
    <w:uiPriority w:val="34"/>
    <w:qFormat/>
    <w:rsid w:val="00F3187B"/>
    <w:pPr>
      <w:ind w:left="708"/>
    </w:pPr>
  </w:style>
  <w:style w:type="paragraph" w:customStyle="1" w:styleId="ConsPlusNormal">
    <w:name w:val="ConsPlusNormal"/>
    <w:rsid w:val="00E0386E"/>
    <w:pPr>
      <w:widowControl w:val="0"/>
      <w:autoSpaceDE w:val="0"/>
      <w:autoSpaceDN w:val="0"/>
      <w:adjustRightInd w:val="0"/>
    </w:pPr>
    <w:rPr>
      <w:rFonts w:ascii="Arial" w:hAnsi="Arial" w:cs="Arial"/>
    </w:rPr>
  </w:style>
  <w:style w:type="paragraph" w:styleId="a5">
    <w:name w:val="Normal (Web)"/>
    <w:aliases w:val="Знак Знак,Знак Знак Знак Знак Знак"/>
    <w:basedOn w:val="a"/>
    <w:link w:val="a6"/>
    <w:uiPriority w:val="99"/>
    <w:qFormat/>
    <w:rsid w:val="00C736B3"/>
    <w:pPr>
      <w:spacing w:before="100" w:beforeAutospacing="1" w:after="100" w:afterAutospacing="1"/>
    </w:pPr>
    <w:rPr>
      <w:rFonts w:ascii="Calibri" w:hAnsi="Calibri" w:cs="Times New Roman"/>
      <w:color w:val="auto"/>
    </w:rPr>
  </w:style>
  <w:style w:type="paragraph" w:styleId="a7">
    <w:name w:val="header"/>
    <w:basedOn w:val="a"/>
    <w:link w:val="a8"/>
    <w:uiPriority w:val="99"/>
    <w:rsid w:val="00C736B3"/>
    <w:pPr>
      <w:tabs>
        <w:tab w:val="center" w:pos="4677"/>
        <w:tab w:val="right" w:pos="9355"/>
      </w:tabs>
    </w:pPr>
    <w:rPr>
      <w:rFonts w:ascii="Times New Roman" w:hAnsi="Times New Roman" w:cs="Times New Roman"/>
      <w:color w:val="auto"/>
      <w:sz w:val="28"/>
      <w:szCs w:val="20"/>
      <w:lang w:eastAsia="en-US"/>
    </w:rPr>
  </w:style>
  <w:style w:type="character" w:customStyle="1" w:styleId="a8">
    <w:name w:val="Верхний колонтитул Знак"/>
    <w:basedOn w:val="a0"/>
    <w:link w:val="a7"/>
    <w:uiPriority w:val="99"/>
    <w:locked/>
    <w:rsid w:val="00C736B3"/>
    <w:rPr>
      <w:rFonts w:ascii="Times New Roman" w:hAnsi="Times New Roman" w:cs="Times New Roman"/>
      <w:sz w:val="20"/>
      <w:szCs w:val="20"/>
      <w:lang w:eastAsia="en-US"/>
    </w:rPr>
  </w:style>
  <w:style w:type="paragraph" w:styleId="a9">
    <w:name w:val="footer"/>
    <w:basedOn w:val="a"/>
    <w:link w:val="aa"/>
    <w:uiPriority w:val="99"/>
    <w:rsid w:val="00C736B3"/>
    <w:pPr>
      <w:tabs>
        <w:tab w:val="center" w:pos="4677"/>
        <w:tab w:val="right" w:pos="9355"/>
      </w:tabs>
    </w:pPr>
    <w:rPr>
      <w:rFonts w:ascii="Times New Roman" w:hAnsi="Times New Roman" w:cs="Times New Roman"/>
      <w:color w:val="auto"/>
      <w:sz w:val="28"/>
      <w:szCs w:val="20"/>
      <w:lang w:eastAsia="en-US"/>
    </w:rPr>
  </w:style>
  <w:style w:type="character" w:customStyle="1" w:styleId="aa">
    <w:name w:val="Нижний колонтитул Знак"/>
    <w:basedOn w:val="a0"/>
    <w:link w:val="a9"/>
    <w:uiPriority w:val="99"/>
    <w:locked/>
    <w:rsid w:val="00C736B3"/>
    <w:rPr>
      <w:rFonts w:ascii="Times New Roman" w:hAnsi="Times New Roman" w:cs="Times New Roman"/>
      <w:sz w:val="20"/>
      <w:szCs w:val="20"/>
      <w:lang w:eastAsia="en-US"/>
    </w:rPr>
  </w:style>
  <w:style w:type="character" w:customStyle="1" w:styleId="dash041e005f0431005f044b005f0447005f043d005f044b005f0439005f005fchar1char1">
    <w:name w:val="dash041e_005f0431_005f044b_005f0447_005f043d_005f044b_005f0439_005f_005fchar1__char1"/>
    <w:rsid w:val="00C736B3"/>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qFormat/>
    <w:rsid w:val="00C736B3"/>
    <w:rPr>
      <w:rFonts w:ascii="Times New Roman" w:hAnsi="Times New Roman" w:cs="Times New Roman"/>
      <w:color w:val="auto"/>
    </w:rPr>
  </w:style>
  <w:style w:type="paragraph" w:customStyle="1" w:styleId="Default">
    <w:name w:val="Default"/>
    <w:qFormat/>
    <w:rsid w:val="00C736B3"/>
    <w:pPr>
      <w:autoSpaceDE w:val="0"/>
      <w:autoSpaceDN w:val="0"/>
      <w:adjustRightInd w:val="0"/>
    </w:pPr>
    <w:rPr>
      <w:rFonts w:ascii="Arial" w:hAnsi="Arial" w:cs="Arial"/>
      <w:color w:val="000000"/>
      <w:sz w:val="24"/>
      <w:szCs w:val="24"/>
      <w:lang w:eastAsia="en-US"/>
    </w:rPr>
  </w:style>
  <w:style w:type="paragraph" w:styleId="ab">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c"/>
    <w:uiPriority w:val="99"/>
    <w:qFormat/>
    <w:rsid w:val="00C736B3"/>
    <w:pPr>
      <w:spacing w:after="120" w:line="276" w:lineRule="auto"/>
    </w:pPr>
    <w:rPr>
      <w:rFonts w:ascii="Calibri" w:hAnsi="Calibri" w:cs="Times New Roman"/>
      <w:color w:val="auto"/>
      <w:sz w:val="20"/>
      <w:szCs w:val="20"/>
      <w:lang w:eastAsia="en-US"/>
    </w:rPr>
  </w:style>
  <w:style w:type="character" w:customStyle="1" w:styleId="a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b"/>
    <w:uiPriority w:val="99"/>
    <w:locked/>
    <w:rsid w:val="00C736B3"/>
    <w:rPr>
      <w:rFonts w:ascii="Calibri" w:hAnsi="Calibri" w:cs="Times New Roman"/>
      <w:sz w:val="20"/>
      <w:szCs w:val="20"/>
      <w:lang w:eastAsia="en-US"/>
    </w:rPr>
  </w:style>
  <w:style w:type="character" w:styleId="ad">
    <w:name w:val="page number"/>
    <w:basedOn w:val="a0"/>
    <w:uiPriority w:val="99"/>
    <w:rsid w:val="00C736B3"/>
    <w:rPr>
      <w:rFonts w:cs="Times New Roman"/>
    </w:rPr>
  </w:style>
  <w:style w:type="paragraph" w:customStyle="1" w:styleId="ae">
    <w:name w:val="Содержимое таблицы"/>
    <w:basedOn w:val="a"/>
    <w:rsid w:val="00C736B3"/>
    <w:pPr>
      <w:widowControl w:val="0"/>
      <w:suppressLineNumbers/>
      <w:suppressAutoHyphens/>
    </w:pPr>
    <w:rPr>
      <w:rFonts w:ascii="Times New Roman" w:eastAsia="SimSun" w:hAnsi="Times New Roman" w:cs="Mangal"/>
      <w:color w:val="auto"/>
      <w:kern w:val="1"/>
      <w:lang w:eastAsia="hi-IN" w:bidi="hi-IN"/>
    </w:rPr>
  </w:style>
  <w:style w:type="paragraph" w:styleId="33">
    <w:name w:val="Body Text Indent 3"/>
    <w:basedOn w:val="a"/>
    <w:link w:val="34"/>
    <w:uiPriority w:val="99"/>
    <w:rsid w:val="00C736B3"/>
    <w:pPr>
      <w:spacing w:after="120" w:line="276" w:lineRule="auto"/>
      <w:ind w:left="283"/>
    </w:pPr>
    <w:rPr>
      <w:rFonts w:ascii="Calibri" w:hAnsi="Calibri" w:cs="Times New Roman"/>
      <w:color w:val="auto"/>
      <w:sz w:val="16"/>
      <w:szCs w:val="20"/>
    </w:rPr>
  </w:style>
  <w:style w:type="character" w:customStyle="1" w:styleId="34">
    <w:name w:val="Основной текст с отступом 3 Знак"/>
    <w:basedOn w:val="a0"/>
    <w:link w:val="33"/>
    <w:uiPriority w:val="99"/>
    <w:locked/>
    <w:rsid w:val="00C736B3"/>
    <w:rPr>
      <w:rFonts w:ascii="Calibri" w:hAnsi="Calibri" w:cs="Times New Roman"/>
      <w:sz w:val="20"/>
      <w:szCs w:val="20"/>
    </w:rPr>
  </w:style>
  <w:style w:type="paragraph" w:customStyle="1" w:styleId="default0">
    <w:name w:val="default"/>
    <w:basedOn w:val="a"/>
    <w:qFormat/>
    <w:rsid w:val="00C736B3"/>
    <w:rPr>
      <w:rFonts w:ascii="Times New Roman" w:hAnsi="Times New Roman" w:cs="Times New Roman"/>
      <w:color w:val="auto"/>
    </w:rPr>
  </w:style>
  <w:style w:type="character" w:customStyle="1" w:styleId="default005f005fchar1char1">
    <w:name w:val="default_005f_005fchar1__char1"/>
    <w:rsid w:val="00C736B3"/>
    <w:rPr>
      <w:rFonts w:ascii="Times New Roman" w:hAnsi="Times New Roman"/>
      <w:sz w:val="24"/>
      <w:u w:val="none"/>
      <w:effect w:val="none"/>
    </w:rPr>
  </w:style>
  <w:style w:type="character" w:customStyle="1" w:styleId="a6">
    <w:name w:val="Обычный (веб) Знак"/>
    <w:aliases w:val="Знак Знак Знак,Знак Знак Знак Знак Знак Знак"/>
    <w:basedOn w:val="a0"/>
    <w:link w:val="a5"/>
    <w:uiPriority w:val="39"/>
    <w:locked/>
    <w:rsid w:val="00C736B3"/>
    <w:rPr>
      <w:rFonts w:ascii="Calibri" w:hAnsi="Calibri" w:cs="Times New Roman"/>
    </w:rPr>
  </w:style>
  <w:style w:type="paragraph" w:styleId="af">
    <w:name w:val="No Spacing"/>
    <w:uiPriority w:val="1"/>
    <w:qFormat/>
    <w:rsid w:val="00C736B3"/>
    <w:rPr>
      <w:rFonts w:ascii="Calibri" w:hAnsi="Calibri"/>
      <w:sz w:val="22"/>
      <w:szCs w:val="22"/>
    </w:rPr>
  </w:style>
  <w:style w:type="paragraph" w:styleId="af0">
    <w:name w:val="Body Text Indent"/>
    <w:basedOn w:val="a"/>
    <w:link w:val="af1"/>
    <w:uiPriority w:val="99"/>
    <w:semiHidden/>
    <w:unhideWhenUsed/>
    <w:rsid w:val="0096479B"/>
    <w:pPr>
      <w:spacing w:after="120"/>
      <w:ind w:left="283"/>
    </w:pPr>
  </w:style>
  <w:style w:type="character" w:customStyle="1" w:styleId="af1">
    <w:name w:val="Основной текст с отступом Знак"/>
    <w:basedOn w:val="a0"/>
    <w:link w:val="af0"/>
    <w:uiPriority w:val="99"/>
    <w:semiHidden/>
    <w:locked/>
    <w:rsid w:val="0096479B"/>
    <w:rPr>
      <w:rFonts w:cs="Arial Unicode MS"/>
      <w:color w:val="000000"/>
    </w:rPr>
  </w:style>
  <w:style w:type="character" w:customStyle="1" w:styleId="Heading22">
    <w:name w:val="Heading #2 (2)_"/>
    <w:basedOn w:val="a0"/>
    <w:link w:val="Heading221"/>
    <w:uiPriority w:val="99"/>
    <w:locked/>
    <w:rsid w:val="0096479B"/>
    <w:rPr>
      <w:rFonts w:ascii="Times New Roman" w:hAnsi="Times New Roman" w:cs="Times New Roman"/>
      <w:b/>
      <w:bCs/>
      <w:sz w:val="23"/>
      <w:szCs w:val="23"/>
      <w:shd w:val="clear" w:color="auto" w:fill="FFFFFF"/>
    </w:rPr>
  </w:style>
  <w:style w:type="character" w:customStyle="1" w:styleId="Heading22NotBold3">
    <w:name w:val="Heading #2 (2) + Not Bold3"/>
    <w:basedOn w:val="Heading22"/>
    <w:uiPriority w:val="99"/>
    <w:rsid w:val="0096479B"/>
  </w:style>
  <w:style w:type="paragraph" w:customStyle="1" w:styleId="Heading221">
    <w:name w:val="Heading #2 (2)1"/>
    <w:basedOn w:val="a"/>
    <w:link w:val="Heading22"/>
    <w:uiPriority w:val="99"/>
    <w:rsid w:val="0096479B"/>
    <w:pPr>
      <w:shd w:val="clear" w:color="auto" w:fill="FFFFFF"/>
      <w:spacing w:after="240" w:line="264" w:lineRule="exact"/>
      <w:ind w:hanging="1180"/>
      <w:outlineLvl w:val="1"/>
    </w:pPr>
    <w:rPr>
      <w:rFonts w:ascii="Times New Roman" w:hAnsi="Times New Roman" w:cs="Times New Roman"/>
      <w:b/>
      <w:bCs/>
      <w:color w:val="auto"/>
      <w:sz w:val="23"/>
      <w:szCs w:val="23"/>
    </w:rPr>
  </w:style>
  <w:style w:type="paragraph" w:customStyle="1" w:styleId="a10">
    <w:name w:val="a1"/>
    <w:basedOn w:val="a"/>
    <w:rsid w:val="0096479B"/>
    <w:pPr>
      <w:spacing w:before="100" w:beforeAutospacing="1" w:after="100" w:afterAutospacing="1"/>
    </w:pPr>
    <w:rPr>
      <w:rFonts w:ascii="Times New Roman" w:hAnsi="Times New Roman" w:cs="Times New Roman"/>
      <w:color w:val="auto"/>
    </w:rPr>
  </w:style>
  <w:style w:type="paragraph" w:customStyle="1" w:styleId="35">
    <w:name w:val="Основной текст3"/>
    <w:basedOn w:val="a"/>
    <w:rsid w:val="0096479B"/>
    <w:pPr>
      <w:shd w:val="clear" w:color="auto" w:fill="FFFFFF"/>
      <w:spacing w:line="480" w:lineRule="exact"/>
      <w:jc w:val="both"/>
    </w:pPr>
    <w:rPr>
      <w:rFonts w:ascii="Times New Roman" w:hAnsi="Times New Roman" w:cs="Times New Roman"/>
      <w:color w:val="auto"/>
      <w:sz w:val="27"/>
      <w:szCs w:val="27"/>
    </w:rPr>
  </w:style>
  <w:style w:type="paragraph" w:customStyle="1" w:styleId="western">
    <w:name w:val="western"/>
    <w:basedOn w:val="a"/>
    <w:rsid w:val="0096479B"/>
    <w:pPr>
      <w:spacing w:before="100" w:beforeAutospacing="1" w:after="119"/>
    </w:pPr>
    <w:rPr>
      <w:rFonts w:ascii="Times New Roman" w:hAnsi="Times New Roman" w:cs="Times New Roman"/>
      <w:color w:val="auto"/>
    </w:rPr>
  </w:style>
  <w:style w:type="paragraph" w:customStyle="1" w:styleId="Standard">
    <w:name w:val="Standard"/>
    <w:rsid w:val="0096479B"/>
    <w:pPr>
      <w:suppressAutoHyphens/>
      <w:textAlignment w:val="baseline"/>
    </w:pPr>
    <w:rPr>
      <w:rFonts w:ascii="Times New Roman" w:hAnsi="Times New Roman"/>
      <w:kern w:val="1"/>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tatar.ru/upload/images/files/%D0%9F%D0%BE%D1%81%D1%82%D0%B0%D0%BD%D0%BE%D0%B2%D0%BB%D0%B5%D0%BD%D0%B8%D0%B5%20%D0%9A%D0%9C%20%D0%A0%D0%A2%20%D0%BE%D1%82%2017%20%D0%B8%D1%8E%D0%BD%D1%8F%202015%20%D0%B3_%20N%20443%20-%D0%9E%D0%B1%20%D1%83%D1%82%D0%B2%D0%B5%D1%80%D0%B6%D0%B4%D0%B5%D0%BD%D0%B8%D0%B8(3).rt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tatar.ru/upload/images/files/%D0%A1%D1%82%D1%80%D0%B0%D1%82%D0%B5%D0%B3%D0%B8%D1%8F%20%D0%B2%D0%BE%D1%81%D0%BF%D0%B8%D1%82%D0%B0%D0%BD%D0%B8%D1%8F%20%D0%A0%D0%A4.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du.tatar.ru/upload/images/files/%D0%A4%D0%B5%D0%B4%D0%B5%D1%80%D0%B0%D0%BB%D1%8C%D0%BD%D1%8B%D0%B9%20%D0%B7%D0%B0%D0%BA%D0%BE%D0%BD%20%D0%BE%D1%82%2029%20%D0%B4%D0%B5%D0%BA%D0%B0%D0%B1%D1%80%D1%8F%202012%20%D0%B3_%20N%20273-%D0%A4%D0%97%20-%D0%9E%D0%B1%20%D0%BE%D0%B1%D1%80%D0%B0%D0%B7%D0%BE%D0%B2(3).rt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tatar.ru/upload/images/files/%D0%9A%D0%BE%D0%BD%D0%B2%D0%B5%D0%BD%D1%86%D0%B8%D1%8F%20%D0%BE%20%D0%BF%D1%80%D0%B0%D0%B2%D0%B0%D1%85%20%D1%80%D0%B5%D0%B1%D0%B5%D0%BD%D0%BA%D0%B0%20(%D0%9D%D1%8C%D1%8E-%D0%99%D0%BE%D1%80%D0%BA,%2020%20%D0%BD%D0%BE%D1%8F%D0%B1%D1%80%D1%8F%201989%20%D0%B3_)(5).rtf"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7D1B3-5E29-414C-A54A-6DA0FCB4D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15865</Words>
  <Characters>122574</Characters>
  <Application>Microsoft Office Word</Application>
  <DocSecurity>0</DocSecurity>
  <Lines>1021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2017-03-25T13:04:00Z</cp:lastPrinted>
  <dcterms:created xsi:type="dcterms:W3CDTF">2017-09-29T14:55:00Z</dcterms:created>
  <dcterms:modified xsi:type="dcterms:W3CDTF">2017-10-02T08:03:00Z</dcterms:modified>
</cp:coreProperties>
</file>